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p>
    <w:p>
      <w:pPr>
        <w:spacing w:before="0" w:after="0" w:line="360" w:lineRule="auto"/>
        <w:ind w:leftChars="0" w:firstLineChars="0"/>
        <w:jc w:val="center"/>
        <w:rPr>
          <w:highlight w:val="none"/>
        </w:rPr>
      </w:pPr>
      <w:r>
        <w:rPr>
          <w:rFonts w:ascii="方正小标宋简体" w:hAnsi="方正小标宋简体" w:eastAsia="方正小标宋简体"/>
          <w:b/>
          <w:sz w:val="44"/>
          <w:highlight w:val="none"/>
        </w:rPr>
        <w:t>2025年度四川省阿坝州法官培训中心</w:t>
      </w:r>
    </w:p>
    <w:p>
      <w:pPr>
        <w:spacing w:before="0" w:after="0" w:line="360" w:lineRule="auto"/>
        <w:ind w:leftChars="0" w:firstLineChars="0"/>
        <w:jc w:val="center"/>
        <w:rPr>
          <w:highlight w:val="none"/>
        </w:rPr>
      </w:pPr>
      <w:r>
        <w:rPr>
          <w:rFonts w:ascii="方正小标宋简体" w:hAnsi="方正小标宋简体" w:eastAsia="方正小标宋简体"/>
          <w:b/>
          <w:sz w:val="44"/>
          <w:highlight w:val="none"/>
        </w:rPr>
        <w:t>单位决算</w:t>
      </w:r>
    </w:p>
    <w:p>
      <w:pPr>
        <w:rPr>
          <w:highlight w:val="none"/>
        </w:rPr>
        <w:sectPr>
          <w:pgSz w:w="11906" w:h="16838"/>
          <w:pgMar w:top="2098" w:right="1474" w:bottom="1984" w:left="1587" w:header="720" w:footer="720" w:gutter="0"/>
          <w:pgNumType w:fmt="decimal"/>
          <w:cols w:space="720" w:num="1"/>
          <w:docGrid w:linePitch="360" w:charSpace="0"/>
        </w:sectPr>
      </w:pPr>
    </w:p>
    <w:sdt>
      <w:sdtPr>
        <w:rPr>
          <w:rFonts w:hint="eastAsia" w:ascii="华文仿宋" w:hAnsi="华文仿宋" w:eastAsia="华文仿宋" w:cs="华文仿宋"/>
          <w:sz w:val="32"/>
          <w:szCs w:val="32"/>
          <w:highlight w:val="none"/>
          <w:lang w:val="en-US" w:eastAsia="en-US" w:bidi="ar-SA"/>
        </w:rPr>
        <w:id w:val="147456120"/>
        <w15:color w:val="DBDBDB"/>
        <w:docPartObj>
          <w:docPartGallery w:val="Table of Contents"/>
          <w:docPartUnique/>
        </w:docPartObj>
      </w:sdtPr>
      <w:sdtEndPr>
        <w:rPr>
          <w:rFonts w:hint="eastAsia" w:ascii="仿宋_GB2312" w:hAnsi="仿宋_GB2312" w:eastAsia="仿宋_GB2312" w:cstheme="minorBidi"/>
          <w:b/>
          <w:sz w:val="32"/>
          <w:szCs w:val="22"/>
          <w:highlight w:val="none"/>
          <w:lang w:val="en-US" w:eastAsia="en-US" w:bidi="ar-SA"/>
        </w:rPr>
      </w:sdtEndPr>
      <w:sdtContent>
        <w:p>
          <w:pPr>
            <w:spacing w:before="0" w:beforeLines="0" w:after="0" w:afterLines="0" w:line="480" w:lineRule="auto"/>
            <w:ind w:left="0" w:leftChars="0" w:right="0" w:rightChars="0" w:firstLine="0" w:firstLineChars="0"/>
            <w:jc w:val="center"/>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rPr>
            <w:t>目录</w:t>
          </w:r>
        </w:p>
        <w:p>
          <w:pPr>
            <w:pStyle w:val="30"/>
            <w:tabs>
              <w:tab w:val="right" w:leader="dot" w:pos="8296"/>
            </w:tabs>
            <w:spacing w:line="240" w:lineRule="auto"/>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17 </w:t>
          </w:r>
          <w:r>
            <w:rPr>
              <w:rFonts w:hint="eastAsia" w:ascii="Times New Roman" w:hAnsi="Times New Roman" w:eastAsia="仿宋_GB2312" w:cs="仿宋_GB2312"/>
              <w:color w:val="auto"/>
              <w:sz w:val="32"/>
              <w:szCs w:val="32"/>
              <w:highlight w:val="none"/>
            </w:rPr>
            <w:t>日</w:t>
          </w:r>
        </w:p>
        <w:p>
          <w:pPr>
            <w:spacing w:before="0" w:beforeLines="0" w:after="0" w:afterLines="0" w:line="240" w:lineRule="auto"/>
            <w:ind w:left="0" w:leftChars="0" w:right="0" w:rightChars="0" w:firstLine="0" w:firstLineChars="0"/>
            <w:jc w:val="center"/>
            <w:rPr>
              <w:rFonts w:hint="eastAsia" w:ascii="华文仿宋" w:hAnsi="华文仿宋" w:eastAsia="华文仿宋" w:cs="华文仿宋"/>
              <w:sz w:val="32"/>
              <w:szCs w:val="32"/>
              <w:highlight w:val="none"/>
            </w:rPr>
          </w:pPr>
        </w:p>
        <w:p>
          <w:pPr>
            <w:pStyle w:val="170"/>
            <w:tabs>
              <w:tab w:val="right" w:leader="dot" w:pos="8845"/>
            </w:tabs>
            <w:rPr>
              <w:rFonts w:hint="eastAsia" w:ascii="华文仿宋" w:hAnsi="华文仿宋" w:eastAsia="华文仿宋" w:cs="华文仿宋"/>
              <w:b/>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TOC \o "1-2" \h \u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b/>
              <w:sz w:val="32"/>
              <w:szCs w:val="32"/>
              <w:highlight w:val="none"/>
              <w:lang w:val="en-US" w:eastAsia="en-US" w:bidi="ar-SA"/>
            </w:rPr>
            <w:fldChar w:fldCharType="begin"/>
          </w:r>
          <w:r>
            <w:rPr>
              <w:rFonts w:hint="eastAsia" w:ascii="华文仿宋" w:hAnsi="华文仿宋" w:eastAsia="华文仿宋" w:cs="华文仿宋"/>
              <w:b/>
              <w:sz w:val="32"/>
              <w:szCs w:val="32"/>
              <w:highlight w:val="none"/>
              <w:lang w:val="en-US" w:eastAsia="en-US" w:bidi="ar-SA"/>
            </w:rPr>
            <w:instrText xml:space="preserve"> HYPERLINK \l _Toc26651 </w:instrText>
          </w:r>
          <w:r>
            <w:rPr>
              <w:rFonts w:hint="eastAsia" w:ascii="华文仿宋" w:hAnsi="华文仿宋" w:eastAsia="华文仿宋" w:cs="华文仿宋"/>
              <w:b/>
              <w:sz w:val="32"/>
              <w:szCs w:val="32"/>
              <w:highlight w:val="none"/>
              <w:lang w:val="en-US" w:eastAsia="en-US" w:bidi="ar-SA"/>
            </w:rPr>
            <w:fldChar w:fldCharType="separate"/>
          </w:r>
          <w:r>
            <w:rPr>
              <w:rFonts w:hint="eastAsia" w:ascii="华文仿宋" w:hAnsi="华文仿宋" w:eastAsia="华文仿宋" w:cs="华文仿宋"/>
              <w:b/>
              <w:sz w:val="32"/>
              <w:szCs w:val="32"/>
              <w:highlight w:val="none"/>
            </w:rPr>
            <w:t>第一部分 单位概况</w:t>
          </w:r>
          <w:r>
            <w:rPr>
              <w:rFonts w:hint="eastAsia" w:ascii="华文仿宋" w:hAnsi="华文仿宋" w:eastAsia="华文仿宋" w:cs="华文仿宋"/>
              <w:b/>
              <w:sz w:val="32"/>
              <w:szCs w:val="32"/>
              <w:highlight w:val="none"/>
            </w:rPr>
            <w:tab/>
          </w:r>
          <w:r>
            <w:rPr>
              <w:rFonts w:hint="eastAsia" w:ascii="华文仿宋" w:hAnsi="华文仿宋" w:eastAsia="华文仿宋" w:cs="华文仿宋"/>
              <w:b/>
              <w:sz w:val="32"/>
              <w:szCs w:val="32"/>
              <w:highlight w:val="none"/>
            </w:rPr>
            <w:fldChar w:fldCharType="begin"/>
          </w:r>
          <w:r>
            <w:rPr>
              <w:rFonts w:hint="eastAsia" w:ascii="华文仿宋" w:hAnsi="华文仿宋" w:eastAsia="华文仿宋" w:cs="华文仿宋"/>
              <w:b/>
              <w:sz w:val="32"/>
              <w:szCs w:val="32"/>
              <w:highlight w:val="none"/>
            </w:rPr>
            <w:instrText xml:space="preserve"> PAGEREF _Toc26651 \h </w:instrText>
          </w:r>
          <w:r>
            <w:rPr>
              <w:rFonts w:hint="eastAsia" w:ascii="华文仿宋" w:hAnsi="华文仿宋" w:eastAsia="华文仿宋" w:cs="华文仿宋"/>
              <w:b/>
              <w:sz w:val="32"/>
              <w:szCs w:val="32"/>
              <w:highlight w:val="none"/>
            </w:rPr>
            <w:fldChar w:fldCharType="separate"/>
          </w:r>
          <w:r>
            <w:rPr>
              <w:rFonts w:hint="eastAsia" w:ascii="华文仿宋" w:hAnsi="华文仿宋" w:eastAsia="华文仿宋" w:cs="华文仿宋"/>
              <w:b/>
              <w:sz w:val="32"/>
              <w:szCs w:val="32"/>
              <w:highlight w:val="none"/>
            </w:rPr>
            <w:t>1</w:t>
          </w:r>
          <w:r>
            <w:rPr>
              <w:rFonts w:hint="eastAsia" w:ascii="华文仿宋" w:hAnsi="华文仿宋" w:eastAsia="华文仿宋" w:cs="华文仿宋"/>
              <w:b/>
              <w:sz w:val="32"/>
              <w:szCs w:val="32"/>
              <w:highlight w:val="none"/>
            </w:rPr>
            <w:fldChar w:fldCharType="end"/>
          </w:r>
          <w:r>
            <w:rPr>
              <w:rFonts w:hint="eastAsia" w:ascii="华文仿宋" w:hAnsi="华文仿宋" w:eastAsia="华文仿宋" w:cs="华文仿宋"/>
              <w:b/>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_Toc24444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一、主要职责</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_Toc24444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_Toc18155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二、机构设置</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_Toc18155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0"/>
            <w:tabs>
              <w:tab w:val="right" w:leader="dot" w:pos="8845"/>
            </w:tabs>
            <w:rPr>
              <w:rFonts w:hint="eastAsia" w:ascii="华文仿宋" w:hAnsi="华文仿宋" w:eastAsia="华文仿宋" w:cs="华文仿宋"/>
              <w:b/>
              <w:sz w:val="32"/>
              <w:szCs w:val="32"/>
              <w:highlight w:val="none"/>
            </w:rPr>
          </w:pPr>
          <w:r>
            <w:rPr>
              <w:rFonts w:hint="eastAsia" w:ascii="华文仿宋" w:hAnsi="华文仿宋" w:eastAsia="华文仿宋" w:cs="华文仿宋"/>
              <w:b/>
              <w:sz w:val="32"/>
              <w:szCs w:val="32"/>
              <w:highlight w:val="none"/>
              <w:lang w:val="en-US" w:eastAsia="en-US" w:bidi="ar-SA"/>
            </w:rPr>
            <w:fldChar w:fldCharType="begin"/>
          </w:r>
          <w:r>
            <w:rPr>
              <w:rFonts w:hint="eastAsia" w:ascii="华文仿宋" w:hAnsi="华文仿宋" w:eastAsia="华文仿宋" w:cs="华文仿宋"/>
              <w:b/>
              <w:sz w:val="32"/>
              <w:szCs w:val="32"/>
              <w:highlight w:val="none"/>
              <w:lang w:val="en-US" w:eastAsia="en-US" w:bidi="ar-SA"/>
            </w:rPr>
            <w:instrText xml:space="preserve"> HYPERLINK \l _Toc23317 </w:instrText>
          </w:r>
          <w:r>
            <w:rPr>
              <w:rFonts w:hint="eastAsia" w:ascii="华文仿宋" w:hAnsi="华文仿宋" w:eastAsia="华文仿宋" w:cs="华文仿宋"/>
              <w:b/>
              <w:sz w:val="32"/>
              <w:szCs w:val="32"/>
              <w:highlight w:val="none"/>
              <w:lang w:val="en-US" w:eastAsia="en-US" w:bidi="ar-SA"/>
            </w:rPr>
            <w:fldChar w:fldCharType="separate"/>
          </w:r>
          <w:r>
            <w:rPr>
              <w:rFonts w:hint="eastAsia" w:ascii="华文仿宋" w:hAnsi="华文仿宋" w:eastAsia="华文仿宋" w:cs="华文仿宋"/>
              <w:b/>
              <w:sz w:val="32"/>
              <w:szCs w:val="32"/>
              <w:highlight w:val="none"/>
            </w:rPr>
            <w:t>第二部分 2025年度单位决算情况说明</w:t>
          </w:r>
          <w:r>
            <w:rPr>
              <w:rFonts w:hint="eastAsia" w:ascii="华文仿宋" w:hAnsi="华文仿宋" w:eastAsia="华文仿宋" w:cs="华文仿宋"/>
              <w:b/>
              <w:sz w:val="32"/>
              <w:szCs w:val="32"/>
              <w:highlight w:val="none"/>
            </w:rPr>
            <w:tab/>
          </w:r>
          <w:r>
            <w:rPr>
              <w:rFonts w:hint="eastAsia" w:ascii="华文仿宋" w:hAnsi="华文仿宋" w:eastAsia="华文仿宋" w:cs="华文仿宋"/>
              <w:b/>
              <w:sz w:val="32"/>
              <w:szCs w:val="32"/>
              <w:highlight w:val="none"/>
            </w:rPr>
            <w:fldChar w:fldCharType="begin"/>
          </w:r>
          <w:r>
            <w:rPr>
              <w:rFonts w:hint="eastAsia" w:ascii="华文仿宋" w:hAnsi="华文仿宋" w:eastAsia="华文仿宋" w:cs="华文仿宋"/>
              <w:b/>
              <w:sz w:val="32"/>
              <w:szCs w:val="32"/>
              <w:highlight w:val="none"/>
            </w:rPr>
            <w:instrText xml:space="preserve"> PAGEREF _Toc23317 \h </w:instrText>
          </w:r>
          <w:r>
            <w:rPr>
              <w:rFonts w:hint="eastAsia" w:ascii="华文仿宋" w:hAnsi="华文仿宋" w:eastAsia="华文仿宋" w:cs="华文仿宋"/>
              <w:b/>
              <w:sz w:val="32"/>
              <w:szCs w:val="32"/>
              <w:highlight w:val="none"/>
            </w:rPr>
            <w:fldChar w:fldCharType="separate"/>
          </w:r>
          <w:r>
            <w:rPr>
              <w:rFonts w:hint="eastAsia" w:ascii="华文仿宋" w:hAnsi="华文仿宋" w:eastAsia="华文仿宋" w:cs="华文仿宋"/>
              <w:b/>
              <w:sz w:val="32"/>
              <w:szCs w:val="32"/>
              <w:highlight w:val="none"/>
            </w:rPr>
            <w:t>2</w:t>
          </w:r>
          <w:r>
            <w:rPr>
              <w:rFonts w:hint="eastAsia" w:ascii="华文仿宋" w:hAnsi="华文仿宋" w:eastAsia="华文仿宋" w:cs="华文仿宋"/>
              <w:b/>
              <w:sz w:val="32"/>
              <w:szCs w:val="32"/>
              <w:highlight w:val="none"/>
            </w:rPr>
            <w:fldChar w:fldCharType="end"/>
          </w:r>
          <w:r>
            <w:rPr>
              <w:rFonts w:hint="eastAsia" w:ascii="华文仿宋" w:hAnsi="华文仿宋" w:eastAsia="华文仿宋" w:cs="华文仿宋"/>
              <w:b/>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_Toc26020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一、收入支出决算总体情况说明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_Toc26020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2</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_Toc15749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二、收入决算情况说明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_Toc15749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2</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_Toc10535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三、支出决算情况说明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_Toc10535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3</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_Toc16029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四、财政拨款收入支出决算总体情况说明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_Toc16029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4</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_Toc7832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五、一般公共预算财政拨款支出决算情况说明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_Toc7832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5</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_Toc24897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六、一般公共预算财政拨款基本支出决算情况说明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_Toc24897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8</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_Toc26220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七、财政拨款“三公”经费支出决算情况说明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_Toc26220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9</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_Toc20647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八、政府性基金预算支出决算情况说明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_Toc20647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10</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_Toc16689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九、国有资本经营预算支出决算情况说明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_Toc16689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10</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_Toc19601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十、其他重要事项的情况说明</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_Toc19601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11</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0"/>
            <w:tabs>
              <w:tab w:val="right" w:leader="dot" w:pos="8845"/>
            </w:tabs>
            <w:rPr>
              <w:rFonts w:hint="eastAsia" w:ascii="华文仿宋" w:hAnsi="华文仿宋" w:eastAsia="华文仿宋" w:cs="华文仿宋"/>
              <w:b/>
              <w:sz w:val="32"/>
              <w:szCs w:val="32"/>
              <w:highlight w:val="none"/>
            </w:rPr>
          </w:pPr>
          <w:r>
            <w:rPr>
              <w:rFonts w:hint="eastAsia" w:ascii="华文仿宋" w:hAnsi="华文仿宋" w:eastAsia="华文仿宋" w:cs="华文仿宋"/>
              <w:b/>
              <w:sz w:val="32"/>
              <w:szCs w:val="32"/>
              <w:highlight w:val="none"/>
              <w:lang w:val="en-US" w:eastAsia="en-US" w:bidi="ar-SA"/>
            </w:rPr>
            <w:fldChar w:fldCharType="begin"/>
          </w:r>
          <w:r>
            <w:rPr>
              <w:rFonts w:hint="eastAsia" w:ascii="华文仿宋" w:hAnsi="华文仿宋" w:eastAsia="华文仿宋" w:cs="华文仿宋"/>
              <w:b/>
              <w:sz w:val="32"/>
              <w:szCs w:val="32"/>
              <w:highlight w:val="none"/>
              <w:lang w:val="en-US" w:eastAsia="en-US" w:bidi="ar-SA"/>
            </w:rPr>
            <w:instrText xml:space="preserve"> HYPERLINK \l _Toc4963 </w:instrText>
          </w:r>
          <w:r>
            <w:rPr>
              <w:rFonts w:hint="eastAsia" w:ascii="华文仿宋" w:hAnsi="华文仿宋" w:eastAsia="华文仿宋" w:cs="华文仿宋"/>
              <w:b/>
              <w:sz w:val="32"/>
              <w:szCs w:val="32"/>
              <w:highlight w:val="none"/>
              <w:lang w:val="en-US" w:eastAsia="en-US" w:bidi="ar-SA"/>
            </w:rPr>
            <w:fldChar w:fldCharType="separate"/>
          </w:r>
          <w:r>
            <w:rPr>
              <w:rFonts w:hint="eastAsia" w:ascii="华文仿宋" w:hAnsi="华文仿宋" w:eastAsia="华文仿宋" w:cs="华文仿宋"/>
              <w:b/>
              <w:sz w:val="32"/>
              <w:szCs w:val="32"/>
              <w:highlight w:val="none"/>
            </w:rPr>
            <w:t>第三部分 名词解释</w:t>
          </w:r>
          <w:r>
            <w:rPr>
              <w:rFonts w:hint="eastAsia" w:ascii="华文仿宋" w:hAnsi="华文仿宋" w:eastAsia="华文仿宋" w:cs="华文仿宋"/>
              <w:b/>
              <w:sz w:val="32"/>
              <w:szCs w:val="32"/>
              <w:highlight w:val="none"/>
            </w:rPr>
            <w:tab/>
          </w:r>
          <w:r>
            <w:rPr>
              <w:rFonts w:hint="eastAsia" w:ascii="华文仿宋" w:hAnsi="华文仿宋" w:eastAsia="华文仿宋" w:cs="华文仿宋"/>
              <w:b/>
              <w:sz w:val="32"/>
              <w:szCs w:val="32"/>
              <w:highlight w:val="none"/>
            </w:rPr>
            <w:fldChar w:fldCharType="begin"/>
          </w:r>
          <w:r>
            <w:rPr>
              <w:rFonts w:hint="eastAsia" w:ascii="华文仿宋" w:hAnsi="华文仿宋" w:eastAsia="华文仿宋" w:cs="华文仿宋"/>
              <w:b/>
              <w:sz w:val="32"/>
              <w:szCs w:val="32"/>
              <w:highlight w:val="none"/>
            </w:rPr>
            <w:instrText xml:space="preserve"> PAGEREF _Toc4963 \h </w:instrText>
          </w:r>
          <w:r>
            <w:rPr>
              <w:rFonts w:hint="eastAsia" w:ascii="华文仿宋" w:hAnsi="华文仿宋" w:eastAsia="华文仿宋" w:cs="华文仿宋"/>
              <w:b/>
              <w:sz w:val="32"/>
              <w:szCs w:val="32"/>
              <w:highlight w:val="none"/>
            </w:rPr>
            <w:fldChar w:fldCharType="separate"/>
          </w:r>
          <w:r>
            <w:rPr>
              <w:rFonts w:hint="eastAsia" w:ascii="华文仿宋" w:hAnsi="华文仿宋" w:eastAsia="华文仿宋" w:cs="华文仿宋"/>
              <w:b/>
              <w:sz w:val="32"/>
              <w:szCs w:val="32"/>
              <w:highlight w:val="none"/>
            </w:rPr>
            <w:t>12</w:t>
          </w:r>
          <w:r>
            <w:rPr>
              <w:rFonts w:hint="eastAsia" w:ascii="华文仿宋" w:hAnsi="华文仿宋" w:eastAsia="华文仿宋" w:cs="华文仿宋"/>
              <w:b/>
              <w:sz w:val="32"/>
              <w:szCs w:val="32"/>
              <w:highlight w:val="none"/>
            </w:rPr>
            <w:fldChar w:fldCharType="end"/>
          </w:r>
          <w:r>
            <w:rPr>
              <w:rFonts w:hint="eastAsia" w:ascii="华文仿宋" w:hAnsi="华文仿宋" w:eastAsia="华文仿宋" w:cs="华文仿宋"/>
              <w:b/>
              <w:sz w:val="32"/>
              <w:szCs w:val="32"/>
              <w:highlight w:val="none"/>
              <w:lang w:val="en-US" w:eastAsia="en-US" w:bidi="ar-SA"/>
            </w:rPr>
            <w:fldChar w:fldCharType="end"/>
          </w:r>
        </w:p>
        <w:p>
          <w:pPr>
            <w:pStyle w:val="170"/>
            <w:tabs>
              <w:tab w:val="right" w:leader="dot" w:pos="8845"/>
            </w:tabs>
            <w:rPr>
              <w:rFonts w:hint="eastAsia" w:ascii="华文仿宋" w:hAnsi="华文仿宋" w:eastAsia="华文仿宋" w:cs="华文仿宋"/>
              <w:b/>
              <w:sz w:val="32"/>
              <w:szCs w:val="32"/>
              <w:highlight w:val="none"/>
            </w:rPr>
          </w:pPr>
          <w:r>
            <w:rPr>
              <w:rFonts w:hint="eastAsia" w:ascii="华文仿宋" w:hAnsi="华文仿宋" w:eastAsia="华文仿宋" w:cs="华文仿宋"/>
              <w:b/>
              <w:sz w:val="32"/>
              <w:szCs w:val="32"/>
              <w:highlight w:val="none"/>
              <w:lang w:val="en-US" w:eastAsia="en-US" w:bidi="ar-SA"/>
            </w:rPr>
            <w:fldChar w:fldCharType="begin"/>
          </w:r>
          <w:r>
            <w:rPr>
              <w:rFonts w:hint="eastAsia" w:ascii="华文仿宋" w:hAnsi="华文仿宋" w:eastAsia="华文仿宋" w:cs="华文仿宋"/>
              <w:b/>
              <w:sz w:val="32"/>
              <w:szCs w:val="32"/>
              <w:highlight w:val="none"/>
              <w:lang w:val="en-US" w:eastAsia="en-US" w:bidi="ar-SA"/>
            </w:rPr>
            <w:instrText xml:space="preserve"> HYPERLINK \l _Toc17479 </w:instrText>
          </w:r>
          <w:r>
            <w:rPr>
              <w:rFonts w:hint="eastAsia" w:ascii="华文仿宋" w:hAnsi="华文仿宋" w:eastAsia="华文仿宋" w:cs="华文仿宋"/>
              <w:b/>
              <w:sz w:val="32"/>
              <w:szCs w:val="32"/>
              <w:highlight w:val="none"/>
              <w:lang w:val="en-US" w:eastAsia="en-US" w:bidi="ar-SA"/>
            </w:rPr>
            <w:fldChar w:fldCharType="separate"/>
          </w:r>
          <w:r>
            <w:rPr>
              <w:rFonts w:hint="eastAsia" w:ascii="华文仿宋" w:hAnsi="华文仿宋" w:eastAsia="华文仿宋" w:cs="华文仿宋"/>
              <w:b/>
              <w:sz w:val="32"/>
              <w:szCs w:val="32"/>
              <w:highlight w:val="none"/>
            </w:rPr>
            <w:t>第四部分 附件</w:t>
          </w:r>
          <w:r>
            <w:rPr>
              <w:rFonts w:hint="eastAsia" w:ascii="华文仿宋" w:hAnsi="华文仿宋" w:eastAsia="华文仿宋" w:cs="华文仿宋"/>
              <w:b/>
              <w:sz w:val="32"/>
              <w:szCs w:val="32"/>
              <w:highlight w:val="none"/>
            </w:rPr>
            <w:tab/>
          </w:r>
          <w:r>
            <w:rPr>
              <w:rFonts w:hint="eastAsia" w:ascii="华文仿宋" w:hAnsi="华文仿宋" w:eastAsia="华文仿宋" w:cs="华文仿宋"/>
              <w:b/>
              <w:sz w:val="32"/>
              <w:szCs w:val="32"/>
              <w:highlight w:val="none"/>
            </w:rPr>
            <w:fldChar w:fldCharType="begin"/>
          </w:r>
          <w:r>
            <w:rPr>
              <w:rFonts w:hint="eastAsia" w:ascii="华文仿宋" w:hAnsi="华文仿宋" w:eastAsia="华文仿宋" w:cs="华文仿宋"/>
              <w:b/>
              <w:sz w:val="32"/>
              <w:szCs w:val="32"/>
              <w:highlight w:val="none"/>
            </w:rPr>
            <w:instrText xml:space="preserve"> PAGEREF _Toc17479 \h </w:instrText>
          </w:r>
          <w:r>
            <w:rPr>
              <w:rFonts w:hint="eastAsia" w:ascii="华文仿宋" w:hAnsi="华文仿宋" w:eastAsia="华文仿宋" w:cs="华文仿宋"/>
              <w:b/>
              <w:sz w:val="32"/>
              <w:szCs w:val="32"/>
              <w:highlight w:val="none"/>
            </w:rPr>
            <w:fldChar w:fldCharType="separate"/>
          </w:r>
          <w:r>
            <w:rPr>
              <w:rFonts w:hint="eastAsia" w:ascii="华文仿宋" w:hAnsi="华文仿宋" w:eastAsia="华文仿宋" w:cs="华文仿宋"/>
              <w:b/>
              <w:sz w:val="32"/>
              <w:szCs w:val="32"/>
              <w:highlight w:val="none"/>
            </w:rPr>
            <w:t>15</w:t>
          </w:r>
          <w:r>
            <w:rPr>
              <w:rFonts w:hint="eastAsia" w:ascii="华文仿宋" w:hAnsi="华文仿宋" w:eastAsia="华文仿宋" w:cs="华文仿宋"/>
              <w:b/>
              <w:sz w:val="32"/>
              <w:szCs w:val="32"/>
              <w:highlight w:val="none"/>
            </w:rPr>
            <w:fldChar w:fldCharType="end"/>
          </w:r>
          <w:r>
            <w:rPr>
              <w:rFonts w:hint="eastAsia" w:ascii="华文仿宋" w:hAnsi="华文仿宋" w:eastAsia="华文仿宋" w:cs="华文仿宋"/>
              <w:b/>
              <w:sz w:val="32"/>
              <w:szCs w:val="32"/>
              <w:highlight w:val="none"/>
              <w:lang w:val="en-US" w:eastAsia="en-US" w:bidi="ar-SA"/>
            </w:rPr>
            <w:fldChar w:fldCharType="end"/>
          </w:r>
        </w:p>
        <w:p>
          <w:pPr>
            <w:pStyle w:val="170"/>
            <w:tabs>
              <w:tab w:val="right" w:leader="dot" w:pos="8845"/>
            </w:tabs>
            <w:rPr>
              <w:rFonts w:hint="eastAsia" w:ascii="华文仿宋" w:hAnsi="华文仿宋" w:eastAsia="华文仿宋" w:cs="华文仿宋"/>
              <w:b/>
              <w:sz w:val="32"/>
              <w:szCs w:val="32"/>
              <w:highlight w:val="none"/>
            </w:rPr>
          </w:pPr>
          <w:r>
            <w:rPr>
              <w:rFonts w:hint="eastAsia" w:ascii="华文仿宋" w:hAnsi="华文仿宋" w:eastAsia="华文仿宋" w:cs="华文仿宋"/>
              <w:b/>
              <w:sz w:val="32"/>
              <w:szCs w:val="32"/>
              <w:highlight w:val="none"/>
              <w:lang w:val="en-US" w:eastAsia="en-US" w:bidi="ar-SA"/>
            </w:rPr>
            <w:fldChar w:fldCharType="begin"/>
          </w:r>
          <w:r>
            <w:rPr>
              <w:rFonts w:hint="eastAsia" w:ascii="华文仿宋" w:hAnsi="华文仿宋" w:eastAsia="华文仿宋" w:cs="华文仿宋"/>
              <w:b/>
              <w:sz w:val="32"/>
              <w:szCs w:val="32"/>
              <w:highlight w:val="none"/>
              <w:lang w:val="en-US" w:eastAsia="en-US" w:bidi="ar-SA"/>
            </w:rPr>
            <w:instrText xml:space="preserve"> HYPERLINK \l _Toc8449 </w:instrText>
          </w:r>
          <w:r>
            <w:rPr>
              <w:rFonts w:hint="eastAsia" w:ascii="华文仿宋" w:hAnsi="华文仿宋" w:eastAsia="华文仿宋" w:cs="华文仿宋"/>
              <w:b/>
              <w:sz w:val="32"/>
              <w:szCs w:val="32"/>
              <w:highlight w:val="none"/>
              <w:lang w:val="en-US" w:eastAsia="en-US" w:bidi="ar-SA"/>
            </w:rPr>
            <w:fldChar w:fldCharType="separate"/>
          </w:r>
          <w:r>
            <w:rPr>
              <w:rFonts w:hint="eastAsia" w:ascii="华文仿宋" w:hAnsi="华文仿宋" w:eastAsia="华文仿宋" w:cs="华文仿宋"/>
              <w:b/>
              <w:sz w:val="32"/>
              <w:szCs w:val="32"/>
              <w:highlight w:val="none"/>
            </w:rPr>
            <w:t>第五部分 附表</w:t>
          </w:r>
          <w:r>
            <w:rPr>
              <w:rFonts w:hint="eastAsia" w:ascii="华文仿宋" w:hAnsi="华文仿宋" w:eastAsia="华文仿宋" w:cs="华文仿宋"/>
              <w:b/>
              <w:sz w:val="32"/>
              <w:szCs w:val="32"/>
              <w:highlight w:val="none"/>
            </w:rPr>
            <w:tab/>
          </w:r>
          <w:r>
            <w:rPr>
              <w:rFonts w:hint="eastAsia" w:ascii="华文仿宋" w:hAnsi="华文仿宋" w:eastAsia="华文仿宋" w:cs="华文仿宋"/>
              <w:b/>
              <w:sz w:val="32"/>
              <w:szCs w:val="32"/>
              <w:highlight w:val="none"/>
            </w:rPr>
            <w:fldChar w:fldCharType="begin"/>
          </w:r>
          <w:r>
            <w:rPr>
              <w:rFonts w:hint="eastAsia" w:ascii="华文仿宋" w:hAnsi="华文仿宋" w:eastAsia="华文仿宋" w:cs="华文仿宋"/>
              <w:b/>
              <w:sz w:val="32"/>
              <w:szCs w:val="32"/>
              <w:highlight w:val="none"/>
            </w:rPr>
            <w:instrText xml:space="preserve"> PAGEREF _Toc8449 \h </w:instrText>
          </w:r>
          <w:r>
            <w:rPr>
              <w:rFonts w:hint="eastAsia" w:ascii="华文仿宋" w:hAnsi="华文仿宋" w:eastAsia="华文仿宋" w:cs="华文仿宋"/>
              <w:b/>
              <w:sz w:val="32"/>
              <w:szCs w:val="32"/>
              <w:highlight w:val="none"/>
            </w:rPr>
            <w:fldChar w:fldCharType="separate"/>
          </w:r>
          <w:r>
            <w:rPr>
              <w:rFonts w:hint="eastAsia" w:ascii="华文仿宋" w:hAnsi="华文仿宋" w:eastAsia="华文仿宋" w:cs="华文仿宋"/>
              <w:b/>
              <w:sz w:val="32"/>
              <w:szCs w:val="32"/>
              <w:highlight w:val="none"/>
            </w:rPr>
            <w:t>16</w:t>
          </w:r>
          <w:r>
            <w:rPr>
              <w:rFonts w:hint="eastAsia" w:ascii="华文仿宋" w:hAnsi="华文仿宋" w:eastAsia="华文仿宋" w:cs="华文仿宋"/>
              <w:b/>
              <w:sz w:val="32"/>
              <w:szCs w:val="32"/>
              <w:highlight w:val="none"/>
            </w:rPr>
            <w:fldChar w:fldCharType="end"/>
          </w:r>
          <w:r>
            <w:rPr>
              <w:rFonts w:hint="eastAsia" w:ascii="华文仿宋" w:hAnsi="华文仿宋" w:eastAsia="华文仿宋" w:cs="华文仿宋"/>
              <w:b/>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_Toc32339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一、收入支出决算总表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_Toc32339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_Toc1735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二、收入决算表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_Toc1735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_Toc23390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三、支出决算表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_Toc23390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_Toc26164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四、财政拨款收入支出决算总表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_Toc26164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_Toc29842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五、财政拨款支出决算明细表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_Toc29842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_Toc8903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六、一般公共预算财政拨款支出决算表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_Toc8903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_Toc6766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七、一般公共预算财政拨款支出决算明细表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_Toc6766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_Toc16918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八、一般公共预算财政拨款基本支出决算明细表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_Toc16918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_Toc7929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九、一般公共预算财政拨款项目支出决算表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_Toc7929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_Toc19884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十、政府性基金预算财政拨款收入支出决算表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_Toc19884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_Toc28332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十一、 国有资本经营预算财政拨款收入支出决算表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_Toc28332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_Toc19669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十二、国有资本经营预算财政拨款支出决算表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_Toc19669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pStyle w:val="171"/>
            <w:tabs>
              <w:tab w:val="right" w:leader="dot" w:pos="8845"/>
            </w:tabs>
            <w:rPr>
              <w:rFonts w:hint="eastAsia" w:ascii="华文仿宋" w:hAnsi="华文仿宋" w:eastAsia="华文仿宋" w:cs="华文仿宋"/>
              <w:sz w:val="32"/>
              <w:szCs w:val="32"/>
              <w:highlight w:val="none"/>
            </w:rPr>
          </w:pPr>
          <w:r>
            <w:rPr>
              <w:rFonts w:hint="eastAsia" w:ascii="华文仿宋" w:hAnsi="华文仿宋" w:eastAsia="华文仿宋" w:cs="华文仿宋"/>
              <w:sz w:val="32"/>
              <w:szCs w:val="32"/>
              <w:highlight w:val="none"/>
              <w:lang w:val="en-US" w:eastAsia="en-US" w:bidi="ar-SA"/>
            </w:rPr>
            <w:fldChar w:fldCharType="begin"/>
          </w:r>
          <w:r>
            <w:rPr>
              <w:rFonts w:hint="eastAsia" w:ascii="华文仿宋" w:hAnsi="华文仿宋" w:eastAsia="华文仿宋" w:cs="华文仿宋"/>
              <w:sz w:val="32"/>
              <w:szCs w:val="32"/>
              <w:highlight w:val="none"/>
              <w:lang w:val="en-US" w:eastAsia="en-US" w:bidi="ar-SA"/>
            </w:rPr>
            <w:instrText xml:space="preserve"> HYPERLINK \l _Toc21902 </w:instrText>
          </w:r>
          <w:r>
            <w:rPr>
              <w:rFonts w:hint="eastAsia" w:ascii="华文仿宋" w:hAnsi="华文仿宋" w:eastAsia="华文仿宋" w:cs="华文仿宋"/>
              <w:sz w:val="32"/>
              <w:szCs w:val="32"/>
              <w:highlight w:val="none"/>
              <w:lang w:val="en-US" w:eastAsia="en-US" w:bidi="ar-SA"/>
            </w:rPr>
            <w:fldChar w:fldCharType="separate"/>
          </w:r>
          <w:r>
            <w:rPr>
              <w:rFonts w:hint="eastAsia" w:ascii="华文仿宋" w:hAnsi="华文仿宋" w:eastAsia="华文仿宋" w:cs="华文仿宋"/>
              <w:sz w:val="32"/>
              <w:szCs w:val="32"/>
              <w:highlight w:val="none"/>
            </w:rPr>
            <w:t>十三、财政拨款“三公”经费支出决算表</w:t>
          </w:r>
          <w:r>
            <w:rPr>
              <w:rFonts w:hint="eastAsia" w:ascii="华文仿宋" w:hAnsi="华文仿宋" w:eastAsia="华文仿宋" w:cs="华文仿宋"/>
              <w:sz w:val="32"/>
              <w:szCs w:val="32"/>
              <w:highlight w:val="none"/>
            </w:rPr>
            <w:tab/>
          </w:r>
          <w:r>
            <w:rPr>
              <w:rFonts w:hint="eastAsia" w:ascii="华文仿宋" w:hAnsi="华文仿宋" w:eastAsia="华文仿宋" w:cs="华文仿宋"/>
              <w:sz w:val="32"/>
              <w:szCs w:val="32"/>
              <w:highlight w:val="none"/>
            </w:rPr>
            <w:fldChar w:fldCharType="begin"/>
          </w:r>
          <w:r>
            <w:rPr>
              <w:rFonts w:hint="eastAsia" w:ascii="华文仿宋" w:hAnsi="华文仿宋" w:eastAsia="华文仿宋" w:cs="华文仿宋"/>
              <w:sz w:val="32"/>
              <w:szCs w:val="32"/>
              <w:highlight w:val="none"/>
            </w:rPr>
            <w:instrText xml:space="preserve"> PAGEREF _Toc21902 \h </w:instrText>
          </w:r>
          <w:r>
            <w:rPr>
              <w:rFonts w:hint="eastAsia" w:ascii="华文仿宋" w:hAnsi="华文仿宋" w:eastAsia="华文仿宋" w:cs="华文仿宋"/>
              <w:sz w:val="32"/>
              <w:szCs w:val="32"/>
              <w:highlight w:val="none"/>
            </w:rPr>
            <w:fldChar w:fldCharType="separate"/>
          </w:r>
          <w:r>
            <w:rPr>
              <w:rFonts w:hint="eastAsia" w:ascii="华文仿宋" w:hAnsi="华文仿宋" w:eastAsia="华文仿宋" w:cs="华文仿宋"/>
              <w:sz w:val="32"/>
              <w:szCs w:val="32"/>
              <w:highlight w:val="none"/>
            </w:rPr>
            <w:t>16</w:t>
          </w:r>
          <w:r>
            <w:rPr>
              <w:rFonts w:hint="eastAsia" w:ascii="华文仿宋" w:hAnsi="华文仿宋" w:eastAsia="华文仿宋" w:cs="华文仿宋"/>
              <w:sz w:val="32"/>
              <w:szCs w:val="32"/>
              <w:highlight w:val="none"/>
            </w:rPr>
            <w:fldChar w:fldCharType="end"/>
          </w:r>
          <w:r>
            <w:rPr>
              <w:rFonts w:hint="eastAsia" w:ascii="华文仿宋" w:hAnsi="华文仿宋" w:eastAsia="华文仿宋" w:cs="华文仿宋"/>
              <w:sz w:val="32"/>
              <w:szCs w:val="32"/>
              <w:highlight w:val="none"/>
              <w:lang w:val="en-US" w:eastAsia="en-US" w:bidi="ar-SA"/>
            </w:rPr>
            <w:fldChar w:fldCharType="end"/>
          </w:r>
        </w:p>
        <w:p>
          <w:pPr>
            <w:spacing w:before="0" w:beforeLines="0" w:after="0" w:afterLines="0" w:line="240" w:lineRule="auto"/>
            <w:ind w:left="0" w:leftChars="0" w:right="0" w:rightChars="0" w:firstLine="0" w:firstLineChars="0"/>
            <w:jc w:val="both"/>
            <w:rPr>
              <w:rFonts w:ascii="仿宋_GB2312" w:hAnsi="仿宋_GB2312" w:eastAsia="仿宋_GB2312" w:cstheme="minorBidi"/>
              <w:b/>
              <w:sz w:val="32"/>
              <w:szCs w:val="22"/>
              <w:highlight w:val="none"/>
              <w:lang w:val="en-US" w:eastAsia="en-US" w:bidi="ar-SA"/>
            </w:rPr>
          </w:pPr>
          <w:r>
            <w:rPr>
              <w:rFonts w:hint="eastAsia" w:ascii="华文仿宋" w:hAnsi="华文仿宋" w:eastAsia="华文仿宋" w:cs="华文仿宋"/>
              <w:b/>
              <w:sz w:val="32"/>
              <w:szCs w:val="32"/>
              <w:highlight w:val="none"/>
              <w:lang w:val="en-US" w:eastAsia="en-US" w:bidi="ar-SA"/>
            </w:rPr>
            <w:fldChar w:fldCharType="end"/>
          </w:r>
        </w:p>
      </w:sdtContent>
    </w:sdt>
    <w:p>
      <w:pPr>
        <w:spacing w:before="0" w:beforeLines="0" w:after="0" w:afterLines="0" w:line="240" w:lineRule="auto"/>
        <w:ind w:left="0" w:leftChars="0" w:right="0" w:rightChars="0" w:firstLine="0" w:firstLineChars="0"/>
        <w:jc w:val="both"/>
        <w:rPr>
          <w:rFonts w:ascii="仿宋_GB2312" w:hAnsi="仿宋_GB2312" w:eastAsia="仿宋_GB2312" w:cstheme="minorBidi"/>
          <w:b/>
          <w:sz w:val="32"/>
          <w:szCs w:val="22"/>
          <w:highlight w:val="none"/>
          <w:lang w:val="en-US" w:eastAsia="en-US" w:bidi="ar-SA"/>
        </w:rPr>
      </w:pPr>
    </w:p>
    <w:p>
      <w:pPr>
        <w:rPr>
          <w:rFonts w:ascii="仿宋_GB2312" w:hAnsi="仿宋_GB2312" w:eastAsia="仿宋_GB2312" w:cstheme="minorBidi"/>
          <w:sz w:val="32"/>
          <w:szCs w:val="22"/>
          <w:highlight w:val="none"/>
          <w:lang w:val="en-US" w:eastAsia="en-US" w:bidi="ar-SA"/>
        </w:rPr>
      </w:pPr>
    </w:p>
    <w:p>
      <w:pPr>
        <w:bidi w:val="0"/>
        <w:rPr>
          <w:rFonts w:ascii="仿宋_GB2312" w:hAnsi="仿宋_GB2312" w:eastAsia="仿宋_GB2312" w:cstheme="minorBidi"/>
          <w:sz w:val="32"/>
          <w:szCs w:val="22"/>
          <w:highlight w:val="none"/>
          <w:lang w:val="en-US" w:eastAsia="en-US" w:bidi="ar-SA"/>
        </w:rPr>
      </w:pPr>
    </w:p>
    <w:p>
      <w:pPr>
        <w:bidi w:val="0"/>
        <w:rPr>
          <w:highlight w:val="none"/>
          <w:lang w:val="en-US" w:eastAsia="en-US"/>
        </w:rPr>
      </w:pPr>
    </w:p>
    <w:p>
      <w:pPr>
        <w:tabs>
          <w:tab w:val="left" w:pos="5811"/>
        </w:tabs>
        <w:bidi w:val="0"/>
        <w:jc w:val="left"/>
        <w:rPr>
          <w:rFonts w:hint="eastAsia" w:eastAsia="仿宋_GB2312"/>
          <w:highlight w:val="none"/>
          <w:lang w:val="en-US" w:eastAsia="zh-CN"/>
        </w:rPr>
        <w:sectPr>
          <w:pgSz w:w="11906" w:h="16838"/>
          <w:pgMar w:top="2098" w:right="1474" w:bottom="1984" w:left="1587" w:header="720" w:footer="720" w:gutter="0"/>
          <w:pgNumType w:fmt="decimal"/>
          <w:cols w:space="720" w:num="1"/>
          <w:docGrid w:linePitch="360" w:charSpace="0"/>
        </w:sectPr>
      </w:pPr>
      <w:r>
        <w:rPr>
          <w:rFonts w:hint="eastAsia"/>
          <w:highlight w:val="none"/>
          <w:lang w:val="en-US" w:eastAsia="zh-CN"/>
        </w:rPr>
        <w:tab/>
      </w:r>
    </w:p>
    <w:p>
      <w:pPr>
        <w:rPr>
          <w:highlight w:val="none"/>
        </w:rPr>
      </w:pPr>
    </w:p>
    <w:p>
      <w:pPr>
        <w:spacing w:before="0" w:after="0" w:line="360" w:lineRule="auto"/>
        <w:ind w:leftChars="0" w:firstLineChars="0"/>
        <w:jc w:val="center"/>
        <w:outlineLvl w:val="0"/>
        <w:rPr>
          <w:highlight w:val="none"/>
        </w:rPr>
      </w:pPr>
      <w:bookmarkStart w:id="0" w:name="_Toc23442"/>
      <w:bookmarkStart w:id="1" w:name="_Toc26651"/>
      <w:r>
        <w:rPr>
          <w:rFonts w:ascii="黑体" w:hAnsi="黑体" w:eastAsia="黑体"/>
          <w:b/>
          <w:sz w:val="36"/>
          <w:highlight w:val="none"/>
        </w:rPr>
        <w:t>第一部分 单位概况</w:t>
      </w:r>
      <w:bookmarkEnd w:id="0"/>
      <w:bookmarkEnd w:id="1"/>
    </w:p>
    <w:p>
      <w:pPr>
        <w:spacing w:before="0" w:after="0" w:line="360" w:lineRule="auto"/>
        <w:ind w:leftChars="0" w:firstLineChars="200"/>
        <w:jc w:val="left"/>
        <w:outlineLvl w:val="1"/>
        <w:rPr>
          <w:highlight w:val="none"/>
        </w:rPr>
      </w:pPr>
      <w:bookmarkStart w:id="2" w:name="_Toc24444"/>
      <w:bookmarkStart w:id="3" w:name="_Toc3000"/>
      <w:r>
        <w:rPr>
          <w:rFonts w:ascii="黑体" w:hAnsi="黑体" w:eastAsia="黑体"/>
          <w:b/>
          <w:sz w:val="32"/>
          <w:highlight w:val="none"/>
        </w:rPr>
        <w:t>一、</w:t>
      </w:r>
      <w:r>
        <w:rPr>
          <w:rFonts w:hint="eastAsia" w:ascii="黑体" w:hAnsi="黑体" w:eastAsia="黑体"/>
          <w:b/>
          <w:sz w:val="32"/>
          <w:highlight w:val="none"/>
          <w:lang w:val="en-US" w:eastAsia="zh-CN"/>
        </w:rPr>
        <w:t>部门</w:t>
      </w:r>
      <w:r>
        <w:rPr>
          <w:rFonts w:ascii="黑体" w:hAnsi="黑体" w:eastAsia="黑体"/>
          <w:b/>
          <w:sz w:val="32"/>
          <w:highlight w:val="none"/>
        </w:rPr>
        <w:t>职责</w:t>
      </w:r>
      <w:bookmarkEnd w:id="2"/>
      <w:bookmarkEnd w:id="3"/>
    </w:p>
    <w:p>
      <w:pPr>
        <w:spacing w:before="0" w:after="0" w:line="360" w:lineRule="auto"/>
        <w:ind w:leftChars="0" w:firstLineChars="200"/>
        <w:jc w:val="left"/>
        <w:rPr>
          <w:highlight w:val="none"/>
        </w:rPr>
      </w:pPr>
      <w:r>
        <w:rPr>
          <w:rFonts w:ascii="仿宋_GB2312" w:hAnsi="仿宋_GB2312" w:eastAsia="仿宋_GB2312"/>
          <w:b w:val="0"/>
          <w:sz w:val="32"/>
          <w:highlight w:val="none"/>
        </w:rPr>
        <w:t>着力提升全州两级法院干警的思想政治水平和司法业务能力。</w:t>
      </w:r>
    </w:p>
    <w:p>
      <w:pPr>
        <w:spacing w:before="0" w:after="0" w:line="360" w:lineRule="auto"/>
        <w:ind w:leftChars="0" w:firstLineChars="200"/>
        <w:jc w:val="left"/>
        <w:outlineLvl w:val="1"/>
        <w:rPr>
          <w:highlight w:val="none"/>
        </w:rPr>
      </w:pPr>
      <w:bookmarkStart w:id="4" w:name="_Toc32598"/>
      <w:bookmarkStart w:id="5" w:name="_Toc18155"/>
      <w:r>
        <w:rPr>
          <w:rFonts w:ascii="黑体" w:hAnsi="黑体" w:eastAsia="黑体"/>
          <w:b/>
          <w:sz w:val="32"/>
          <w:highlight w:val="none"/>
        </w:rPr>
        <w:t>二、机构设置</w:t>
      </w:r>
      <w:bookmarkEnd w:id="4"/>
      <w:bookmarkEnd w:id="5"/>
    </w:p>
    <w:p>
      <w:pPr>
        <w:spacing w:before="0" w:after="0" w:line="360" w:lineRule="auto"/>
        <w:ind w:leftChars="0" w:firstLineChars="200"/>
        <w:jc w:val="left"/>
        <w:rPr>
          <w:highlight w:val="none"/>
        </w:rPr>
      </w:pPr>
      <w:r>
        <w:rPr>
          <w:rFonts w:ascii="仿宋_GB2312" w:hAnsi="仿宋_GB2312" w:eastAsia="仿宋_GB2312"/>
          <w:b w:val="0"/>
          <w:sz w:val="32"/>
          <w:highlight w:val="none"/>
        </w:rPr>
        <w:t>本单位本年度纳入本套决算编制范围的独立编制机构数共1个，比上年增加0个；独立核算机构数共1个，比上年增加0个。</w:t>
      </w:r>
    </w:p>
    <w:p>
      <w:pPr>
        <w:rPr>
          <w:highlight w:val="none"/>
        </w:rPr>
      </w:pPr>
      <w:r>
        <w:rPr>
          <w:highlight w:val="none"/>
        </w:rPr>
        <w:br w:type="page"/>
      </w:r>
    </w:p>
    <w:p>
      <w:pPr>
        <w:spacing w:before="0" w:after="0" w:line="360" w:lineRule="auto"/>
        <w:ind w:leftChars="0" w:firstLineChars="0"/>
        <w:jc w:val="center"/>
        <w:outlineLvl w:val="0"/>
        <w:rPr>
          <w:highlight w:val="none"/>
        </w:rPr>
      </w:pPr>
      <w:bookmarkStart w:id="6" w:name="_Toc23317"/>
      <w:bookmarkStart w:id="7" w:name="_Toc1912"/>
      <w:r>
        <w:rPr>
          <w:rFonts w:ascii="黑体" w:hAnsi="黑体" w:eastAsia="黑体"/>
          <w:b/>
          <w:sz w:val="36"/>
          <w:highlight w:val="none"/>
        </w:rPr>
        <w:t>第二部分 2025年度单位决算情况说明</w:t>
      </w:r>
      <w:bookmarkEnd w:id="6"/>
      <w:bookmarkEnd w:id="7"/>
    </w:p>
    <w:p>
      <w:pPr>
        <w:spacing w:before="0" w:after="0" w:line="360" w:lineRule="auto"/>
        <w:ind w:leftChars="0" w:firstLineChars="200"/>
        <w:jc w:val="left"/>
        <w:outlineLvl w:val="1"/>
        <w:rPr>
          <w:highlight w:val="none"/>
        </w:rPr>
      </w:pPr>
      <w:bookmarkStart w:id="8" w:name="_Toc14485"/>
      <w:bookmarkStart w:id="9" w:name="_Toc26020"/>
      <w:r>
        <w:rPr>
          <w:rFonts w:ascii="黑体" w:hAnsi="黑体" w:eastAsia="黑体"/>
          <w:b/>
          <w:sz w:val="32"/>
          <w:highlight w:val="none"/>
        </w:rPr>
        <w:t>一、收入支出决算总体情况说明</w:t>
      </w:r>
      <w:bookmarkEnd w:id="8"/>
      <w:bookmarkEnd w:id="9"/>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2025年度收、支总计均为101.99万元。与2024年度相比，收、支总计各增加57.03万元，增长126.8%。主要变动原因是</w:t>
      </w:r>
      <w:r>
        <w:rPr>
          <w:rFonts w:hint="eastAsia"/>
          <w:b w:val="0"/>
          <w:sz w:val="32"/>
          <w:highlight w:val="none"/>
          <w:lang w:val="en-US" w:eastAsia="zh-CN"/>
        </w:rPr>
        <w:t>基本支出增加</w:t>
      </w:r>
      <w:r>
        <w:rPr>
          <w:rFonts w:ascii="仿宋_GB2312" w:hAnsi="仿宋_GB2312" w:eastAsia="仿宋_GB2312"/>
          <w:b w:val="0"/>
          <w:sz w:val="32"/>
          <w:highlight w:val="none"/>
        </w:rPr>
        <w:t>。</w:t>
      </w:r>
    </w:p>
    <w:p>
      <w:pPr>
        <w:jc w:val="center"/>
        <w:rPr>
          <w:highlight w:val="none"/>
        </w:rPr>
      </w:pPr>
      <w:r>
        <w:rPr>
          <w:highlight w:val="none"/>
        </w:rPr>
        <w:drawing>
          <wp:inline distT="0" distB="0" distL="114300" distR="114300">
            <wp:extent cx="5303520" cy="3176270"/>
            <wp:effectExtent l="0" t="0" r="11430" b="5080"/>
            <wp:docPr id="1" name="Picture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true"/>
                    </pic:cNvPicPr>
                  </pic:nvPicPr>
                  <pic:blipFill>
                    <a:blip r:embed="rId7"/>
                    <a:stretch>
                      <a:fillRect/>
                    </a:stretch>
                  </pic:blipFill>
                  <pic:spPr>
                    <a:xfrm>
                      <a:off x="0" y="0"/>
                      <a:ext cx="5303520" cy="3176500"/>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（图1：收、支决算总计变动情况图）</w:t>
      </w:r>
    </w:p>
    <w:p>
      <w:pPr>
        <w:spacing w:before="0" w:after="0" w:line="360" w:lineRule="auto"/>
        <w:ind w:leftChars="0" w:firstLineChars="200"/>
        <w:jc w:val="left"/>
        <w:outlineLvl w:val="1"/>
        <w:rPr>
          <w:highlight w:val="none"/>
        </w:rPr>
      </w:pPr>
      <w:bookmarkStart w:id="10" w:name="_Toc15749"/>
      <w:bookmarkStart w:id="11" w:name="_Toc12646"/>
      <w:r>
        <w:rPr>
          <w:rFonts w:ascii="黑体" w:hAnsi="黑体" w:eastAsia="黑体"/>
          <w:b/>
          <w:sz w:val="32"/>
          <w:highlight w:val="none"/>
        </w:rPr>
        <w:t>二、收入决算情况说明</w:t>
      </w:r>
      <w:bookmarkEnd w:id="10"/>
      <w:bookmarkEnd w:id="11"/>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2025年度本年收入合计101.99万元，其中：一般公共预算财政拨款收入101.99万元，占100%。</w:t>
      </w:r>
    </w:p>
    <w:p>
      <w:pPr>
        <w:jc w:val="center"/>
        <w:rPr>
          <w:highlight w:val="none"/>
        </w:rPr>
      </w:pPr>
      <w:r>
        <w:rPr>
          <w:highlight w:val="none"/>
        </w:rPr>
        <w:drawing>
          <wp:inline distT="0" distB="0" distL="114300" distR="114300">
            <wp:extent cx="5303520" cy="4111625"/>
            <wp:effectExtent l="0" t="0" r="11430" b="3175"/>
            <wp:docPr id="2"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true"/>
                    </pic:cNvPicPr>
                  </pic:nvPicPr>
                  <pic:blipFill>
                    <a:blip r:embed="rId8"/>
                    <a:stretch>
                      <a:fillRect/>
                    </a:stretch>
                  </pic:blipFill>
                  <pic:spPr>
                    <a:xfrm>
                      <a:off x="0" y="0"/>
                      <a:ext cx="5303520" cy="4111838"/>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（图2：收入决算结构图）</w:t>
      </w:r>
    </w:p>
    <w:p>
      <w:pPr>
        <w:spacing w:before="0" w:after="0" w:line="360" w:lineRule="auto"/>
        <w:ind w:leftChars="0" w:firstLineChars="200"/>
        <w:jc w:val="left"/>
        <w:outlineLvl w:val="1"/>
        <w:rPr>
          <w:highlight w:val="none"/>
        </w:rPr>
      </w:pPr>
      <w:bookmarkStart w:id="12" w:name="_Toc10344"/>
      <w:bookmarkStart w:id="13" w:name="_Toc10535"/>
      <w:r>
        <w:rPr>
          <w:rFonts w:ascii="黑体" w:hAnsi="黑体" w:eastAsia="黑体"/>
          <w:b/>
          <w:sz w:val="32"/>
          <w:highlight w:val="none"/>
        </w:rPr>
        <w:t>三、支出决算情况说明</w:t>
      </w:r>
      <w:bookmarkEnd w:id="12"/>
      <w:bookmarkEnd w:id="13"/>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2025年度本年支出合计101.99万元，其中：基本支出101.99万元，占100%。</w:t>
      </w:r>
    </w:p>
    <w:p>
      <w:pPr>
        <w:jc w:val="center"/>
        <w:rPr>
          <w:highlight w:val="none"/>
        </w:rPr>
      </w:pPr>
      <w:r>
        <w:rPr>
          <w:highlight w:val="none"/>
        </w:rPr>
        <w:drawing>
          <wp:inline distT="0" distB="0" distL="114300" distR="114300">
            <wp:extent cx="5303520" cy="4111625"/>
            <wp:effectExtent l="0" t="0" r="11430" b="3175"/>
            <wp:docPr id="3" name="Picture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true"/>
                    </pic:cNvPicPr>
                  </pic:nvPicPr>
                  <pic:blipFill>
                    <a:blip r:embed="rId9"/>
                    <a:stretch>
                      <a:fillRect/>
                    </a:stretch>
                  </pic:blipFill>
                  <pic:spPr>
                    <a:xfrm>
                      <a:off x="0" y="0"/>
                      <a:ext cx="5303520" cy="4111838"/>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（图3：支出决算结构图）</w:t>
      </w:r>
    </w:p>
    <w:p>
      <w:pPr>
        <w:spacing w:before="0" w:after="0" w:line="360" w:lineRule="auto"/>
        <w:ind w:leftChars="0" w:firstLineChars="200"/>
        <w:jc w:val="left"/>
        <w:outlineLvl w:val="1"/>
        <w:rPr>
          <w:highlight w:val="none"/>
        </w:rPr>
      </w:pPr>
      <w:bookmarkStart w:id="14" w:name="_Toc16029"/>
      <w:bookmarkStart w:id="15" w:name="_Toc19762"/>
      <w:r>
        <w:rPr>
          <w:rFonts w:ascii="黑体" w:hAnsi="黑体" w:eastAsia="黑体"/>
          <w:b/>
          <w:sz w:val="32"/>
          <w:highlight w:val="none"/>
        </w:rPr>
        <w:t>四、财政拨款收入支出决算总体情况说明</w:t>
      </w:r>
      <w:bookmarkEnd w:id="14"/>
      <w:bookmarkEnd w:id="15"/>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2025年度财政拨款收、支总计均为101.99万元。与2024年度相比，财政拨款收、支总计各增加57.03万元，增长126.8%。主要变动原因是财政拨款收入支出增加。</w:t>
      </w:r>
    </w:p>
    <w:p>
      <w:pPr>
        <w:jc w:val="center"/>
        <w:rPr>
          <w:highlight w:val="none"/>
        </w:rPr>
      </w:pPr>
      <w:r>
        <w:rPr>
          <w:highlight w:val="none"/>
        </w:rPr>
        <w:drawing>
          <wp:inline distT="0" distB="0" distL="114300" distR="114300">
            <wp:extent cx="5303520" cy="3176270"/>
            <wp:effectExtent l="0" t="0" r="11430" b="5080"/>
            <wp:docPr id="4" name="Picture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true"/>
                    </pic:cNvPicPr>
                  </pic:nvPicPr>
                  <pic:blipFill>
                    <a:blip r:embed="rId7"/>
                    <a:stretch>
                      <a:fillRect/>
                    </a:stretch>
                  </pic:blipFill>
                  <pic:spPr>
                    <a:xfrm>
                      <a:off x="0" y="0"/>
                      <a:ext cx="5303520" cy="3176500"/>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（图4：财政拨款收、支决算总计变动情况）</w:t>
      </w:r>
    </w:p>
    <w:p>
      <w:pPr>
        <w:spacing w:before="0" w:after="0" w:line="360" w:lineRule="auto"/>
        <w:ind w:leftChars="0" w:firstLineChars="200"/>
        <w:jc w:val="left"/>
        <w:outlineLvl w:val="1"/>
        <w:rPr>
          <w:highlight w:val="none"/>
        </w:rPr>
      </w:pPr>
      <w:bookmarkStart w:id="16" w:name="_Toc7832"/>
      <w:bookmarkStart w:id="17" w:name="_Toc30424"/>
      <w:r>
        <w:rPr>
          <w:rFonts w:ascii="黑体" w:hAnsi="黑体" w:eastAsia="黑体"/>
          <w:b/>
          <w:sz w:val="32"/>
          <w:highlight w:val="none"/>
        </w:rPr>
        <w:t>五、一般公共预算财政拨款支出决算情况说明</w:t>
      </w:r>
      <w:bookmarkEnd w:id="16"/>
      <w:bookmarkEnd w:id="17"/>
    </w:p>
    <w:p>
      <w:pPr>
        <w:spacing w:before="0" w:after="0" w:line="360" w:lineRule="auto"/>
        <w:ind w:leftChars="0" w:firstLineChars="200"/>
        <w:jc w:val="left"/>
        <w:outlineLvl w:val="2"/>
        <w:rPr>
          <w:highlight w:val="none"/>
        </w:rPr>
      </w:pPr>
      <w:bookmarkStart w:id="18" w:name="_Toc20873"/>
      <w:r>
        <w:rPr>
          <w:rFonts w:ascii="黑体" w:hAnsi="黑体" w:eastAsia="黑体"/>
          <w:b/>
          <w:sz w:val="32"/>
          <w:highlight w:val="none"/>
        </w:rPr>
        <w:t>（一）一般公共预算财政拨款支出决算变动情况</w:t>
      </w:r>
      <w:bookmarkEnd w:id="18"/>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2025年度一般公共预算财政拨款支出101.99万元，占本年支出合计的100%。与2024年度相比，一般公共预算财政拨款支出增加57.03万元，增长126.9%。主要变动原因</w:t>
      </w:r>
      <w:r>
        <w:rPr>
          <w:rFonts w:hint="eastAsia"/>
          <w:b w:val="0"/>
          <w:sz w:val="32"/>
          <w:highlight w:val="none"/>
          <w:lang w:val="en-US" w:eastAsia="zh-CN"/>
        </w:rPr>
        <w:t>是基本支出增加</w:t>
      </w:r>
      <w:r>
        <w:rPr>
          <w:rFonts w:ascii="仿宋_GB2312" w:hAnsi="仿宋_GB2312" w:eastAsia="仿宋_GB2312"/>
          <w:b w:val="0"/>
          <w:sz w:val="32"/>
          <w:highlight w:val="none"/>
        </w:rPr>
        <w:t>。</w:t>
      </w:r>
    </w:p>
    <w:p>
      <w:pPr>
        <w:jc w:val="center"/>
        <w:rPr>
          <w:highlight w:val="none"/>
        </w:rPr>
      </w:pPr>
      <w:r>
        <w:rPr>
          <w:highlight w:val="none"/>
        </w:rPr>
        <w:drawing>
          <wp:inline distT="0" distB="0" distL="114300" distR="114300">
            <wp:extent cx="5303520" cy="3181985"/>
            <wp:effectExtent l="0" t="0" r="11430" b="18415"/>
            <wp:docPr id="5" name="Picture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true"/>
                    </pic:cNvPicPr>
                  </pic:nvPicPr>
                  <pic:blipFill>
                    <a:blip r:embed="rId10"/>
                    <a:stretch>
                      <a:fillRect/>
                    </a:stretch>
                  </pic:blipFill>
                  <pic:spPr>
                    <a:xfrm>
                      <a:off x="0" y="0"/>
                      <a:ext cx="5303520" cy="3182112"/>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（图5：一般公共预算财政拨款支出决算变动情况）</w:t>
      </w:r>
    </w:p>
    <w:p>
      <w:pPr>
        <w:spacing w:before="0" w:after="0" w:line="360" w:lineRule="auto"/>
        <w:ind w:leftChars="0" w:firstLineChars="200"/>
        <w:jc w:val="left"/>
        <w:outlineLvl w:val="2"/>
        <w:rPr>
          <w:highlight w:val="none"/>
        </w:rPr>
      </w:pPr>
      <w:bookmarkStart w:id="19" w:name="_Toc7036"/>
      <w:r>
        <w:rPr>
          <w:rFonts w:ascii="黑体" w:hAnsi="黑体" w:eastAsia="黑体"/>
          <w:b/>
          <w:sz w:val="32"/>
          <w:highlight w:val="none"/>
        </w:rPr>
        <w:t>（二）一般公共预算财政拨款支出决算结构情况</w:t>
      </w:r>
      <w:bookmarkEnd w:id="19"/>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2025年度一般公共预算财政拨款支出101.99万元，主要用于以下方面：公共安全支出75.18万元，占73.7%；社会保障和就业支出14.14万元，占13.9%；卫生健康支出4.62万元，占4.5%；住房保障支出8.05万元，占7.9%。</w:t>
      </w:r>
    </w:p>
    <w:p>
      <w:pPr>
        <w:jc w:val="center"/>
        <w:rPr>
          <w:highlight w:val="none"/>
        </w:rPr>
      </w:pPr>
      <w:r>
        <w:rPr>
          <w:highlight w:val="none"/>
        </w:rPr>
        <w:drawing>
          <wp:inline distT="0" distB="0" distL="114300" distR="114300">
            <wp:extent cx="5303520" cy="4111625"/>
            <wp:effectExtent l="0" t="0" r="11430" b="3175"/>
            <wp:docPr id="6" name="Picture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true"/>
                    </pic:cNvPicPr>
                  </pic:nvPicPr>
                  <pic:blipFill>
                    <a:blip r:embed="rId11"/>
                    <a:stretch>
                      <a:fillRect/>
                    </a:stretch>
                  </pic:blipFill>
                  <pic:spPr>
                    <a:xfrm>
                      <a:off x="0" y="0"/>
                      <a:ext cx="5303520" cy="4111838"/>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（图6：一般公共预算财政拨款支出决算结构）</w:t>
      </w:r>
    </w:p>
    <w:p>
      <w:pPr>
        <w:spacing w:before="0" w:after="0" w:line="360" w:lineRule="auto"/>
        <w:ind w:leftChars="0" w:firstLineChars="200"/>
        <w:jc w:val="left"/>
        <w:outlineLvl w:val="2"/>
        <w:rPr>
          <w:highlight w:val="none"/>
        </w:rPr>
      </w:pPr>
      <w:bookmarkStart w:id="20" w:name="_Toc19650"/>
      <w:r>
        <w:rPr>
          <w:rFonts w:ascii="黑体" w:hAnsi="黑体" w:eastAsia="黑体"/>
          <w:b/>
          <w:sz w:val="32"/>
          <w:highlight w:val="none"/>
        </w:rPr>
        <w:t>（三）一般公共预算财政拨款支出决算具体情况</w:t>
      </w:r>
      <w:bookmarkEnd w:id="20"/>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2025年度一般公共预算支出决算数为101.99万元，完成预算</w:t>
      </w:r>
      <w:r>
        <w:rPr>
          <w:rFonts w:hint="eastAsia"/>
          <w:b w:val="0"/>
          <w:sz w:val="32"/>
          <w:highlight w:val="none"/>
          <w:lang w:val="en-US" w:eastAsia="zh-CN"/>
        </w:rPr>
        <w:t>100</w:t>
      </w:r>
      <w:r>
        <w:rPr>
          <w:rFonts w:ascii="仿宋_GB2312" w:hAnsi="仿宋_GB2312" w:eastAsia="仿宋_GB2312"/>
          <w:b w:val="0"/>
          <w:sz w:val="32"/>
          <w:highlight w:val="none"/>
        </w:rPr>
        <w:t>%。其中：</w:t>
      </w:r>
    </w:p>
    <w:p>
      <w:pPr>
        <w:spacing w:before="0" w:after="0" w:line="360" w:lineRule="auto"/>
        <w:ind w:leftChars="0" w:firstLineChars="200"/>
        <w:jc w:val="left"/>
        <w:rPr>
          <w:highlight w:val="none"/>
        </w:rPr>
      </w:pPr>
      <w:r>
        <w:rPr>
          <w:rFonts w:ascii="仿宋_GB2312" w:hAnsi="仿宋_GB2312" w:eastAsia="仿宋_GB2312"/>
          <w:b w:val="0"/>
          <w:sz w:val="32"/>
          <w:highlight w:val="none"/>
        </w:rPr>
        <w:t>1.公共安全支出（类）法院（款）事业运行（项）：支出决算为75.18万元，完成预算</w:t>
      </w:r>
      <w:r>
        <w:rPr>
          <w:rFonts w:hint="eastAsia"/>
          <w:b w:val="0"/>
          <w:sz w:val="32"/>
          <w:highlight w:val="none"/>
          <w:lang w:val="en-US" w:eastAsia="zh-CN"/>
        </w:rPr>
        <w:t>100</w:t>
      </w:r>
      <w:r>
        <w:rPr>
          <w:rFonts w:ascii="仿宋_GB2312" w:hAnsi="仿宋_GB2312" w:eastAsia="仿宋_GB2312"/>
          <w:b w:val="0"/>
          <w:sz w:val="32"/>
          <w:highlight w:val="none"/>
        </w:rPr>
        <w:t>%，决算数</w:t>
      </w:r>
      <w:r>
        <w:rPr>
          <w:rFonts w:hint="eastAsia"/>
          <w:b w:val="0"/>
          <w:sz w:val="32"/>
          <w:highlight w:val="none"/>
          <w:lang w:val="en-US" w:eastAsia="zh-CN"/>
        </w:rPr>
        <w:t>等于</w:t>
      </w:r>
      <w:r>
        <w:rPr>
          <w:rFonts w:ascii="仿宋_GB2312" w:hAnsi="仿宋_GB2312" w:eastAsia="仿宋_GB2312"/>
          <w:b w:val="0"/>
          <w:sz w:val="32"/>
          <w:highlight w:val="none"/>
        </w:rPr>
        <w:t>预算数。</w:t>
      </w:r>
    </w:p>
    <w:p>
      <w:pPr>
        <w:spacing w:before="0" w:after="0" w:line="360" w:lineRule="auto"/>
        <w:ind w:leftChars="0" w:firstLineChars="200"/>
        <w:jc w:val="left"/>
        <w:rPr>
          <w:highlight w:val="none"/>
        </w:rPr>
      </w:pPr>
      <w:r>
        <w:rPr>
          <w:rFonts w:ascii="仿宋_GB2312" w:hAnsi="仿宋_GB2312" w:eastAsia="仿宋_GB2312"/>
          <w:b w:val="0"/>
          <w:sz w:val="32"/>
          <w:highlight w:val="none"/>
        </w:rPr>
        <w:t>2.社会保障和就业支出（类）行政事业单位养老支出（款）机关事业单位基本养老保险缴费支出（项）：支出决算为9.43万元，完成预算</w:t>
      </w:r>
      <w:r>
        <w:rPr>
          <w:rFonts w:hint="eastAsia"/>
          <w:b w:val="0"/>
          <w:sz w:val="32"/>
          <w:highlight w:val="none"/>
          <w:lang w:val="en-US" w:eastAsia="zh-CN"/>
        </w:rPr>
        <w:t>100</w:t>
      </w:r>
      <w:r>
        <w:rPr>
          <w:rFonts w:ascii="仿宋_GB2312" w:hAnsi="仿宋_GB2312" w:eastAsia="仿宋_GB2312"/>
          <w:b w:val="0"/>
          <w:sz w:val="32"/>
          <w:highlight w:val="none"/>
        </w:rPr>
        <w:t>%，决算数</w:t>
      </w:r>
      <w:r>
        <w:rPr>
          <w:rFonts w:hint="eastAsia"/>
          <w:b w:val="0"/>
          <w:sz w:val="32"/>
          <w:highlight w:val="none"/>
          <w:lang w:val="en-US" w:eastAsia="zh-CN"/>
        </w:rPr>
        <w:t>等于</w:t>
      </w:r>
      <w:r>
        <w:rPr>
          <w:rFonts w:ascii="仿宋_GB2312" w:hAnsi="仿宋_GB2312" w:eastAsia="仿宋_GB2312"/>
          <w:b w:val="0"/>
          <w:sz w:val="32"/>
          <w:highlight w:val="none"/>
        </w:rPr>
        <w:t>预算数。</w:t>
      </w:r>
    </w:p>
    <w:p>
      <w:pPr>
        <w:spacing w:before="0" w:after="0" w:line="360" w:lineRule="auto"/>
        <w:ind w:leftChars="0" w:firstLineChars="200"/>
        <w:jc w:val="left"/>
        <w:rPr>
          <w:rFonts w:hint="eastAsia" w:eastAsia="仿宋_GB2312"/>
          <w:highlight w:val="none"/>
          <w:lang w:val="en-US" w:eastAsia="zh-CN"/>
        </w:rPr>
      </w:pPr>
      <w:r>
        <w:rPr>
          <w:rFonts w:ascii="仿宋_GB2312" w:hAnsi="仿宋_GB2312" w:eastAsia="仿宋_GB2312"/>
          <w:b w:val="0"/>
          <w:sz w:val="32"/>
          <w:highlight w:val="none"/>
        </w:rPr>
        <w:t>3.社会保障和就业支出（类）行政事业单位养老支出（款）机关事业单位职业年金缴费支出（项）：支出决算为4.71万元，完成预算</w:t>
      </w:r>
      <w:r>
        <w:rPr>
          <w:rFonts w:hint="eastAsia"/>
          <w:b w:val="0"/>
          <w:sz w:val="32"/>
          <w:highlight w:val="none"/>
          <w:lang w:val="en-US" w:eastAsia="zh-CN"/>
        </w:rPr>
        <w:t>100</w:t>
      </w:r>
      <w:r>
        <w:rPr>
          <w:rFonts w:ascii="仿宋_GB2312" w:hAnsi="仿宋_GB2312" w:eastAsia="仿宋_GB2312"/>
          <w:b w:val="0"/>
          <w:sz w:val="32"/>
          <w:highlight w:val="none"/>
        </w:rPr>
        <w:t>%，决算数</w:t>
      </w:r>
      <w:r>
        <w:rPr>
          <w:rFonts w:hint="eastAsia"/>
          <w:b w:val="0"/>
          <w:sz w:val="32"/>
          <w:highlight w:val="none"/>
          <w:lang w:val="en-US" w:eastAsia="zh-CN"/>
        </w:rPr>
        <w:t>等于</w:t>
      </w:r>
      <w:r>
        <w:rPr>
          <w:rFonts w:ascii="仿宋_GB2312" w:hAnsi="仿宋_GB2312" w:eastAsia="仿宋_GB2312"/>
          <w:b w:val="0"/>
          <w:sz w:val="32"/>
          <w:highlight w:val="none"/>
        </w:rPr>
        <w:t>预算数</w:t>
      </w:r>
      <w:r>
        <w:rPr>
          <w:rFonts w:hint="eastAsia"/>
          <w:b w:val="0"/>
          <w:sz w:val="32"/>
          <w:highlight w:val="none"/>
          <w:lang w:eastAsia="zh-CN"/>
        </w:rPr>
        <w:t>。</w:t>
      </w:r>
    </w:p>
    <w:p>
      <w:pPr>
        <w:spacing w:before="0" w:after="0" w:line="360" w:lineRule="auto"/>
        <w:ind w:leftChars="0" w:firstLineChars="200"/>
        <w:jc w:val="left"/>
        <w:rPr>
          <w:highlight w:val="none"/>
        </w:rPr>
      </w:pPr>
      <w:r>
        <w:rPr>
          <w:rFonts w:ascii="仿宋_GB2312" w:hAnsi="仿宋_GB2312" w:eastAsia="仿宋_GB2312"/>
          <w:b w:val="0"/>
          <w:sz w:val="32"/>
          <w:highlight w:val="none"/>
        </w:rPr>
        <w:t>4.卫生健康支出（类）行政事业单位医疗（款）事业单位医疗（项）：支出决算为3.9万元，完成预算100%，决算数等于预算数。</w:t>
      </w:r>
    </w:p>
    <w:p>
      <w:pPr>
        <w:spacing w:before="0" w:after="0" w:line="360" w:lineRule="auto"/>
        <w:ind w:leftChars="0" w:firstLineChars="200"/>
        <w:jc w:val="left"/>
        <w:rPr>
          <w:rFonts w:hint="eastAsia"/>
          <w:b w:val="0"/>
          <w:sz w:val="32"/>
          <w:highlight w:val="none"/>
          <w:lang w:eastAsia="zh-CN"/>
        </w:rPr>
      </w:pPr>
      <w:r>
        <w:rPr>
          <w:rFonts w:ascii="仿宋_GB2312" w:hAnsi="仿宋_GB2312" w:eastAsia="仿宋_GB2312"/>
          <w:b w:val="0"/>
          <w:sz w:val="32"/>
          <w:highlight w:val="none"/>
        </w:rPr>
        <w:t>5.卫生健康支出（类）行政事业单位医疗（款）其他行政事业单位医疗（项）：支出决算为0.72万元，完成预算</w:t>
      </w:r>
      <w:r>
        <w:rPr>
          <w:rFonts w:hint="eastAsia"/>
          <w:b w:val="0"/>
          <w:sz w:val="32"/>
          <w:highlight w:val="none"/>
          <w:lang w:val="en-US" w:eastAsia="zh-CN"/>
        </w:rPr>
        <w:t>100</w:t>
      </w:r>
      <w:r>
        <w:rPr>
          <w:rFonts w:ascii="仿宋_GB2312" w:hAnsi="仿宋_GB2312" w:eastAsia="仿宋_GB2312"/>
          <w:b w:val="0"/>
          <w:sz w:val="32"/>
          <w:highlight w:val="none"/>
        </w:rPr>
        <w:t>%，决算数</w:t>
      </w:r>
      <w:r>
        <w:rPr>
          <w:rFonts w:hint="eastAsia"/>
          <w:b w:val="0"/>
          <w:sz w:val="32"/>
          <w:highlight w:val="none"/>
          <w:lang w:val="en-US" w:eastAsia="zh-CN"/>
        </w:rPr>
        <w:t>等于</w:t>
      </w:r>
      <w:r>
        <w:rPr>
          <w:rFonts w:ascii="仿宋_GB2312" w:hAnsi="仿宋_GB2312" w:eastAsia="仿宋_GB2312"/>
          <w:b w:val="0"/>
          <w:sz w:val="32"/>
          <w:highlight w:val="none"/>
        </w:rPr>
        <w:t>预算数</w:t>
      </w:r>
      <w:r>
        <w:rPr>
          <w:rFonts w:hint="eastAsia"/>
          <w:b w:val="0"/>
          <w:sz w:val="32"/>
          <w:highlight w:val="none"/>
          <w:lang w:eastAsia="zh-CN"/>
        </w:rPr>
        <w:t>。</w:t>
      </w:r>
    </w:p>
    <w:p>
      <w:pPr>
        <w:spacing w:before="0" w:after="0" w:line="360" w:lineRule="auto"/>
        <w:ind w:leftChars="0" w:firstLineChars="200"/>
        <w:jc w:val="left"/>
        <w:rPr>
          <w:highlight w:val="none"/>
        </w:rPr>
      </w:pPr>
      <w:r>
        <w:rPr>
          <w:rFonts w:ascii="仿宋_GB2312" w:hAnsi="仿宋_GB2312" w:eastAsia="仿宋_GB2312"/>
          <w:b w:val="0"/>
          <w:sz w:val="32"/>
          <w:highlight w:val="none"/>
        </w:rPr>
        <w:t>6.住房保障支出（类）住房改革支出（款）住房公积金（项）：支出决算为8.05万元，完成预算</w:t>
      </w:r>
      <w:r>
        <w:rPr>
          <w:rFonts w:hint="eastAsia"/>
          <w:b w:val="0"/>
          <w:sz w:val="32"/>
          <w:highlight w:val="none"/>
          <w:lang w:val="en-US" w:eastAsia="zh-CN"/>
        </w:rPr>
        <w:t>100</w:t>
      </w:r>
      <w:r>
        <w:rPr>
          <w:rFonts w:ascii="仿宋_GB2312" w:hAnsi="仿宋_GB2312" w:eastAsia="仿宋_GB2312"/>
          <w:b w:val="0"/>
          <w:sz w:val="32"/>
          <w:highlight w:val="none"/>
        </w:rPr>
        <w:t>%，决算数</w:t>
      </w:r>
      <w:r>
        <w:rPr>
          <w:rFonts w:hint="eastAsia"/>
          <w:b w:val="0"/>
          <w:sz w:val="32"/>
          <w:highlight w:val="none"/>
          <w:lang w:val="en-US" w:eastAsia="zh-CN"/>
        </w:rPr>
        <w:t>等于</w:t>
      </w:r>
      <w:r>
        <w:rPr>
          <w:rFonts w:ascii="仿宋_GB2312" w:hAnsi="仿宋_GB2312" w:eastAsia="仿宋_GB2312"/>
          <w:b w:val="0"/>
          <w:sz w:val="32"/>
          <w:highlight w:val="none"/>
        </w:rPr>
        <w:t>预算数</w:t>
      </w:r>
      <w:r>
        <w:rPr>
          <w:rFonts w:hint="eastAsia"/>
          <w:b w:val="0"/>
          <w:sz w:val="32"/>
          <w:highlight w:val="none"/>
          <w:lang w:eastAsia="zh-CN"/>
        </w:rPr>
        <w:t>。</w:t>
      </w:r>
    </w:p>
    <w:p>
      <w:pPr>
        <w:spacing w:before="0" w:after="0" w:line="360" w:lineRule="auto"/>
        <w:ind w:leftChars="0" w:firstLineChars="200"/>
        <w:jc w:val="left"/>
        <w:outlineLvl w:val="1"/>
        <w:rPr>
          <w:highlight w:val="none"/>
        </w:rPr>
      </w:pPr>
      <w:bookmarkStart w:id="21" w:name="_Toc24897"/>
      <w:bookmarkStart w:id="22" w:name="_Toc29698"/>
      <w:r>
        <w:rPr>
          <w:rFonts w:ascii="黑体" w:hAnsi="黑体" w:eastAsia="黑体"/>
          <w:b/>
          <w:sz w:val="32"/>
          <w:highlight w:val="none"/>
        </w:rPr>
        <w:t>六、一般公共预算财政拨款基本支出决算情况说明</w:t>
      </w:r>
      <w:bookmarkEnd w:id="21"/>
      <w:bookmarkEnd w:id="22"/>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2025年度一般公共预算财政拨款基本支出101.99万元，其中：</w:t>
      </w:r>
    </w:p>
    <w:p>
      <w:pPr>
        <w:spacing w:before="0" w:after="0" w:line="360" w:lineRule="auto"/>
        <w:ind w:leftChars="0" w:firstLineChars="200"/>
        <w:jc w:val="left"/>
        <w:rPr>
          <w:highlight w:val="none"/>
        </w:rPr>
      </w:pPr>
      <w:r>
        <w:rPr>
          <w:rFonts w:ascii="仿宋_GB2312" w:hAnsi="仿宋_GB2312" w:eastAsia="仿宋_GB2312"/>
          <w:b w:val="0"/>
          <w:sz w:val="32"/>
          <w:highlight w:val="none"/>
        </w:rPr>
        <w:t>人员经费93.45万元，主要包括：基本工资、津贴补贴、奖金、绩效工资、机关事业单位基本养老保险缴费、职业年金缴费、</w:t>
      </w:r>
      <w:bookmarkStart w:id="69" w:name="_GoBack"/>
      <w:r>
        <w:rPr>
          <w:rFonts w:hint="eastAsia" w:ascii="仿宋_GB2312" w:hAnsi="仿宋_GB2312" w:eastAsia="仿宋_GB2312"/>
          <w:b w:val="0"/>
          <w:sz w:val="32"/>
          <w:highlight w:val="none"/>
        </w:rPr>
        <w:t>职工基本医疗保险缴费</w:t>
      </w:r>
      <w:bookmarkEnd w:id="69"/>
      <w:r>
        <w:rPr>
          <w:rFonts w:hint="eastAsia"/>
          <w:b w:val="0"/>
          <w:sz w:val="32"/>
          <w:highlight w:val="none"/>
          <w:lang w:eastAsia="zh-CN"/>
        </w:rPr>
        <w:t>、</w:t>
      </w:r>
      <w:r>
        <w:rPr>
          <w:rFonts w:ascii="仿宋_GB2312" w:hAnsi="仿宋_GB2312" w:eastAsia="仿宋_GB2312"/>
          <w:b w:val="0"/>
          <w:sz w:val="32"/>
          <w:highlight w:val="none"/>
        </w:rPr>
        <w:t>其他社会保障缴费、住房公积金。</w:t>
      </w:r>
    </w:p>
    <w:p>
      <w:pPr>
        <w:spacing w:before="0" w:after="0" w:line="360" w:lineRule="auto"/>
        <w:ind w:leftChars="0" w:firstLineChars="200"/>
        <w:jc w:val="left"/>
        <w:rPr>
          <w:highlight w:val="none"/>
        </w:rPr>
      </w:pPr>
      <w:r>
        <w:rPr>
          <w:rFonts w:ascii="仿宋_GB2312" w:hAnsi="仿宋_GB2312" w:eastAsia="仿宋_GB2312"/>
          <w:b w:val="0"/>
          <w:sz w:val="32"/>
          <w:highlight w:val="none"/>
        </w:rPr>
        <w:t>公用经费8.54万元，主要包括：办公费、水费等。</w:t>
      </w:r>
    </w:p>
    <w:p>
      <w:pPr>
        <w:spacing w:before="0" w:after="0" w:line="360" w:lineRule="auto"/>
        <w:ind w:leftChars="0" w:firstLineChars="200"/>
        <w:jc w:val="left"/>
        <w:outlineLvl w:val="1"/>
        <w:rPr>
          <w:highlight w:val="none"/>
        </w:rPr>
      </w:pPr>
      <w:bookmarkStart w:id="23" w:name="_Toc26220"/>
      <w:bookmarkStart w:id="24" w:name="_Toc21435"/>
      <w:r>
        <w:rPr>
          <w:rFonts w:ascii="黑体" w:hAnsi="黑体" w:eastAsia="黑体"/>
          <w:b/>
          <w:sz w:val="32"/>
          <w:highlight w:val="none"/>
        </w:rPr>
        <w:t>七、财政拨款“三公”经费支出决算情况说明</w:t>
      </w:r>
      <w:bookmarkEnd w:id="23"/>
      <w:bookmarkEnd w:id="24"/>
    </w:p>
    <w:p>
      <w:pPr>
        <w:spacing w:before="0" w:after="0" w:line="360" w:lineRule="auto"/>
        <w:ind w:leftChars="0" w:firstLineChars="200"/>
        <w:jc w:val="left"/>
        <w:outlineLvl w:val="2"/>
        <w:rPr>
          <w:highlight w:val="none"/>
        </w:rPr>
      </w:pPr>
      <w:bookmarkStart w:id="25" w:name="_Toc24592"/>
      <w:r>
        <w:rPr>
          <w:rFonts w:ascii="黑体" w:hAnsi="黑体" w:eastAsia="黑体"/>
          <w:b/>
          <w:sz w:val="32"/>
          <w:highlight w:val="none"/>
        </w:rPr>
        <w:t>（一）“三公”经费财政拨款支出决算总体情况说明</w:t>
      </w:r>
      <w:bookmarkEnd w:id="25"/>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2025年度“三公”经费财政拨款支出预算为0万元，决算为0万元。2025年度“三公”经费支出决算与上年持平。</w:t>
      </w:r>
    </w:p>
    <w:p>
      <w:pPr>
        <w:spacing w:before="0" w:after="0" w:line="360" w:lineRule="auto"/>
        <w:ind w:leftChars="0" w:firstLineChars="200"/>
        <w:jc w:val="left"/>
        <w:outlineLvl w:val="2"/>
        <w:rPr>
          <w:highlight w:val="none"/>
        </w:rPr>
      </w:pPr>
      <w:bookmarkStart w:id="26" w:name="_Toc29886"/>
      <w:r>
        <w:rPr>
          <w:rFonts w:ascii="黑体" w:hAnsi="黑体" w:eastAsia="黑体"/>
          <w:b/>
          <w:sz w:val="32"/>
          <w:highlight w:val="none"/>
        </w:rPr>
        <w:t>（二）“三公”经费财政拨款支出决算具体情况说明</w:t>
      </w:r>
      <w:bookmarkEnd w:id="26"/>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2025年度“三公”经费财政拨款支出决算中，因公出国（境）费支出决算0万元，占0%；公务用车购置及运行维护费支出决算0万元，占0%；公务接待费支出决算0万元，占0%。具体情况如下：</w:t>
      </w:r>
    </w:p>
    <w:p>
      <w:pPr>
        <w:jc w:val="center"/>
        <w:rPr>
          <w:highlight w:val="none"/>
        </w:rPr>
      </w:pPr>
      <w:r>
        <w:rPr>
          <w:highlight w:val="none"/>
        </w:rPr>
        <w:drawing>
          <wp:inline distT="0" distB="0" distL="114300" distR="114300">
            <wp:extent cx="5303520" cy="4111625"/>
            <wp:effectExtent l="0" t="0" r="11430" b="3175"/>
            <wp:docPr id="7" name="Picture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true"/>
                    </pic:cNvPicPr>
                  </pic:nvPicPr>
                  <pic:blipFill>
                    <a:blip r:embed="rId12"/>
                    <a:stretch>
                      <a:fillRect/>
                    </a:stretch>
                  </pic:blipFill>
                  <pic:spPr>
                    <a:xfrm>
                      <a:off x="0" y="0"/>
                      <a:ext cx="5303520" cy="4111838"/>
                    </a:xfrm>
                    <a:prstGeom prst="rect">
                      <a:avLst/>
                    </a:prstGeom>
                  </pic:spPr>
                </pic:pic>
              </a:graphicData>
            </a:graphic>
          </wp:inline>
        </w:drawing>
      </w:r>
    </w:p>
    <w:p>
      <w:pPr>
        <w:spacing w:before="0" w:after="0" w:line="360" w:lineRule="auto"/>
        <w:ind w:leftChars="0" w:firstLineChars="0"/>
        <w:jc w:val="center"/>
        <w:rPr>
          <w:highlight w:val="none"/>
        </w:rPr>
      </w:pPr>
      <w:r>
        <w:rPr>
          <w:rFonts w:ascii="仿宋_GB2312" w:hAnsi="仿宋_GB2312" w:eastAsia="仿宋_GB2312"/>
          <w:b w:val="0"/>
          <w:sz w:val="24"/>
          <w:highlight w:val="none"/>
        </w:rPr>
        <w:t>（图7：“三公”经费财政拨款支出结构）</w:t>
      </w:r>
    </w:p>
    <w:p>
      <w:pPr>
        <w:spacing w:before="0" w:after="0" w:line="360" w:lineRule="auto"/>
        <w:ind w:leftChars="0" w:firstLineChars="200"/>
        <w:jc w:val="left"/>
        <w:rPr>
          <w:highlight w:val="none"/>
        </w:rPr>
      </w:pPr>
      <w:r>
        <w:rPr>
          <w:rFonts w:ascii="仿宋_GB2312" w:hAnsi="仿宋_GB2312" w:eastAsia="仿宋_GB2312"/>
          <w:b w:val="0"/>
          <w:sz w:val="32"/>
          <w:highlight w:val="none"/>
        </w:rPr>
        <w:t>1.因公出国（境）费预算为0万元，支出决算为0万元。因公出国（境）费支出决算与上年持平。全年安排因公出国（境）团组0个，因公出国（境）0人次。</w:t>
      </w:r>
    </w:p>
    <w:p>
      <w:pPr>
        <w:spacing w:before="0" w:after="0" w:line="360" w:lineRule="auto"/>
        <w:ind w:leftChars="0" w:firstLineChars="200"/>
        <w:jc w:val="left"/>
        <w:rPr>
          <w:highlight w:val="none"/>
        </w:rPr>
      </w:pPr>
      <w:r>
        <w:rPr>
          <w:rFonts w:ascii="仿宋_GB2312" w:hAnsi="仿宋_GB2312" w:eastAsia="仿宋_GB2312"/>
          <w:b w:val="0"/>
          <w:sz w:val="32"/>
          <w:highlight w:val="none"/>
        </w:rPr>
        <w:t>2.公务用车购置及运行维护费预算为0万元，支出决算为0万元。公务用车购置及运行维护费支出决算与上年持平。其中：</w:t>
      </w:r>
    </w:p>
    <w:p>
      <w:pPr>
        <w:spacing w:before="0" w:after="0" w:line="360" w:lineRule="auto"/>
        <w:ind w:leftChars="0" w:firstLineChars="200"/>
        <w:jc w:val="left"/>
        <w:rPr>
          <w:highlight w:val="none"/>
        </w:rPr>
      </w:pPr>
      <w:r>
        <w:rPr>
          <w:rFonts w:ascii="仿宋_GB2312" w:hAnsi="仿宋_GB2312" w:eastAsia="仿宋_GB2312"/>
          <w:b w:val="0"/>
          <w:sz w:val="32"/>
          <w:highlight w:val="none"/>
        </w:rPr>
        <w:t>公务用车购置费支出0万元。全年按规定更新购置公务用车0辆。截至2025年12月31日，本单位开支财政拨款的公务用车保有量为0辆。</w:t>
      </w:r>
    </w:p>
    <w:p>
      <w:pPr>
        <w:spacing w:before="0" w:after="0" w:line="360" w:lineRule="auto"/>
        <w:ind w:leftChars="0" w:firstLineChars="200"/>
        <w:jc w:val="left"/>
        <w:rPr>
          <w:highlight w:val="none"/>
        </w:rPr>
      </w:pPr>
      <w:r>
        <w:rPr>
          <w:rFonts w:ascii="仿宋_GB2312" w:hAnsi="仿宋_GB2312" w:eastAsia="仿宋_GB2312"/>
          <w:b w:val="0"/>
          <w:sz w:val="32"/>
          <w:highlight w:val="none"/>
        </w:rPr>
        <w:t>公务用车运行维护费支出0万元。</w:t>
      </w:r>
    </w:p>
    <w:p>
      <w:pPr>
        <w:spacing w:before="0" w:after="0" w:line="360" w:lineRule="auto"/>
        <w:ind w:leftChars="0" w:firstLineChars="200"/>
        <w:jc w:val="left"/>
        <w:rPr>
          <w:highlight w:val="none"/>
        </w:rPr>
      </w:pPr>
      <w:r>
        <w:rPr>
          <w:rFonts w:ascii="仿宋_GB2312" w:hAnsi="仿宋_GB2312" w:eastAsia="仿宋_GB2312"/>
          <w:b w:val="0"/>
          <w:sz w:val="32"/>
          <w:highlight w:val="none"/>
        </w:rPr>
        <w:t>3.公务接待费预算为0万元，支出决算为0万元。公务接待费支出决算与上年持平。其中：</w:t>
      </w:r>
    </w:p>
    <w:p>
      <w:pPr>
        <w:spacing w:before="0" w:after="0" w:line="360" w:lineRule="auto"/>
        <w:ind w:leftChars="0" w:firstLineChars="200"/>
        <w:jc w:val="left"/>
        <w:rPr>
          <w:highlight w:val="none"/>
        </w:rPr>
      </w:pPr>
      <w:r>
        <w:rPr>
          <w:rFonts w:ascii="仿宋_GB2312" w:hAnsi="仿宋_GB2312" w:eastAsia="仿宋_GB2312"/>
          <w:b w:val="0"/>
          <w:sz w:val="32"/>
          <w:highlight w:val="none"/>
        </w:rPr>
        <w:t>国内公务接待支出0万元。四川省阿坝州法官培训中心2025年度国内公务接待共计0批次，0人次（不包括陪同人员）。</w:t>
      </w:r>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2025年度本单位无外事接待支出。</w:t>
      </w:r>
    </w:p>
    <w:p>
      <w:pPr>
        <w:spacing w:before="0" w:after="0" w:line="360" w:lineRule="auto"/>
        <w:ind w:leftChars="0" w:firstLineChars="200"/>
        <w:jc w:val="left"/>
        <w:outlineLvl w:val="1"/>
        <w:rPr>
          <w:highlight w:val="none"/>
        </w:rPr>
      </w:pPr>
      <w:bookmarkStart w:id="27" w:name="_Toc5409"/>
      <w:bookmarkStart w:id="28" w:name="_Toc20647"/>
      <w:r>
        <w:rPr>
          <w:rFonts w:ascii="黑体" w:hAnsi="黑体" w:eastAsia="黑体"/>
          <w:b/>
          <w:sz w:val="32"/>
          <w:highlight w:val="none"/>
        </w:rPr>
        <w:t>八、政府性基金预算支出决算情况说明</w:t>
      </w:r>
      <w:bookmarkEnd w:id="27"/>
      <w:bookmarkEnd w:id="28"/>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2025年度本单位无政府性基金预算财政拨款支出，上年也无此项支出。</w:t>
      </w:r>
    </w:p>
    <w:p>
      <w:pPr>
        <w:spacing w:before="0" w:after="0" w:line="360" w:lineRule="auto"/>
        <w:ind w:leftChars="0" w:firstLineChars="200"/>
        <w:jc w:val="left"/>
        <w:outlineLvl w:val="1"/>
        <w:rPr>
          <w:highlight w:val="none"/>
        </w:rPr>
      </w:pPr>
      <w:bookmarkStart w:id="29" w:name="_Toc16689"/>
      <w:bookmarkStart w:id="30" w:name="_Toc13924"/>
      <w:r>
        <w:rPr>
          <w:rFonts w:ascii="黑体" w:hAnsi="黑体" w:eastAsia="黑体"/>
          <w:b/>
          <w:sz w:val="32"/>
          <w:highlight w:val="none"/>
        </w:rPr>
        <w:t>九、国有资本经营预算支出决算情况说明</w:t>
      </w:r>
      <w:bookmarkEnd w:id="29"/>
      <w:bookmarkEnd w:id="30"/>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2025年度本单位无国有资本经营预算财政拨款支出，上年也无此项支出。</w:t>
      </w:r>
    </w:p>
    <w:p>
      <w:pPr>
        <w:spacing w:before="0" w:after="0" w:line="360" w:lineRule="auto"/>
        <w:ind w:leftChars="0" w:firstLineChars="200"/>
        <w:jc w:val="left"/>
        <w:outlineLvl w:val="1"/>
        <w:rPr>
          <w:highlight w:val="none"/>
        </w:rPr>
      </w:pPr>
      <w:bookmarkStart w:id="31" w:name="_Toc19601"/>
      <w:bookmarkStart w:id="32" w:name="_Toc12868"/>
      <w:r>
        <w:rPr>
          <w:rFonts w:ascii="黑体" w:hAnsi="黑体" w:eastAsia="黑体"/>
          <w:b/>
          <w:sz w:val="32"/>
          <w:highlight w:val="none"/>
        </w:rPr>
        <w:t>十、其他重要事项的情况说明</w:t>
      </w:r>
      <w:bookmarkEnd w:id="31"/>
      <w:bookmarkEnd w:id="32"/>
    </w:p>
    <w:p>
      <w:pPr>
        <w:spacing w:before="0" w:after="0" w:line="360" w:lineRule="auto"/>
        <w:ind w:leftChars="0" w:firstLineChars="200"/>
        <w:jc w:val="left"/>
        <w:outlineLvl w:val="2"/>
        <w:rPr>
          <w:highlight w:val="none"/>
        </w:rPr>
      </w:pPr>
      <w:bookmarkStart w:id="33" w:name="_Toc10968"/>
      <w:r>
        <w:rPr>
          <w:rFonts w:ascii="黑体" w:hAnsi="黑体" w:eastAsia="黑体"/>
          <w:b/>
          <w:sz w:val="32"/>
          <w:highlight w:val="none"/>
        </w:rPr>
        <w:t>（一）机关运行经费支出情况</w:t>
      </w:r>
      <w:bookmarkEnd w:id="33"/>
    </w:p>
    <w:p>
      <w:pPr>
        <w:spacing w:before="0" w:after="0" w:line="360" w:lineRule="auto"/>
        <w:ind w:leftChars="0" w:firstLineChars="200"/>
        <w:jc w:val="left"/>
        <w:rPr>
          <w:highlight w:val="none"/>
        </w:rPr>
      </w:pPr>
      <w:r>
        <w:rPr>
          <w:rFonts w:ascii="仿宋_GB2312" w:hAnsi="仿宋_GB2312" w:eastAsia="仿宋_GB2312"/>
          <w:b w:val="0"/>
          <w:sz w:val="32"/>
          <w:highlight w:val="none"/>
        </w:rPr>
        <w:t>2025年度，四川省阿坝州法官培训中心机关运行经费支出0万元，与2024年度持平。主要原因是我单位为事业单位，按规定未使用机关运行的相关科目。</w:t>
      </w:r>
    </w:p>
    <w:p>
      <w:pPr>
        <w:spacing w:before="0" w:after="0" w:line="360" w:lineRule="auto"/>
        <w:ind w:leftChars="0" w:firstLineChars="200"/>
        <w:jc w:val="left"/>
        <w:outlineLvl w:val="2"/>
        <w:rPr>
          <w:highlight w:val="none"/>
        </w:rPr>
      </w:pPr>
      <w:bookmarkStart w:id="34" w:name="_Toc6895"/>
      <w:r>
        <w:rPr>
          <w:rFonts w:ascii="黑体" w:hAnsi="黑体" w:eastAsia="黑体"/>
          <w:b/>
          <w:sz w:val="32"/>
          <w:highlight w:val="none"/>
        </w:rPr>
        <w:t>（二）政府采购支出情况</w:t>
      </w:r>
      <w:bookmarkEnd w:id="34"/>
    </w:p>
    <w:p>
      <w:pPr>
        <w:spacing w:before="0" w:after="0" w:line="360" w:lineRule="auto"/>
        <w:ind w:leftChars="0" w:firstLineChars="200"/>
        <w:jc w:val="left"/>
        <w:rPr>
          <w:highlight w:val="none"/>
        </w:rPr>
      </w:pPr>
      <w:r>
        <w:rPr>
          <w:rFonts w:ascii="仿宋_GB2312" w:hAnsi="仿宋_GB2312" w:eastAsia="仿宋_GB2312"/>
          <w:b w:val="0"/>
          <w:sz w:val="32"/>
          <w:highlight w:val="none"/>
        </w:rPr>
        <w:t>本单位2025年度无政府采购支出。</w:t>
      </w:r>
    </w:p>
    <w:p>
      <w:pPr>
        <w:spacing w:before="0" w:after="0" w:line="360" w:lineRule="auto"/>
        <w:ind w:leftChars="0" w:firstLineChars="200"/>
        <w:jc w:val="left"/>
        <w:outlineLvl w:val="2"/>
        <w:rPr>
          <w:highlight w:val="none"/>
        </w:rPr>
      </w:pPr>
      <w:bookmarkStart w:id="35" w:name="_Toc8678"/>
      <w:r>
        <w:rPr>
          <w:rFonts w:ascii="黑体" w:hAnsi="黑体" w:eastAsia="黑体"/>
          <w:b/>
          <w:sz w:val="32"/>
          <w:highlight w:val="none"/>
        </w:rPr>
        <w:t>（三）国有资产占有使用情况</w:t>
      </w:r>
      <w:bookmarkEnd w:id="35"/>
    </w:p>
    <w:p>
      <w:pPr>
        <w:spacing w:before="0" w:after="0" w:line="360" w:lineRule="auto"/>
        <w:ind w:leftChars="0" w:firstLineChars="200"/>
        <w:jc w:val="left"/>
        <w:rPr>
          <w:highlight w:val="none"/>
        </w:rPr>
      </w:pPr>
      <w:r>
        <w:rPr>
          <w:rFonts w:ascii="仿宋_GB2312" w:hAnsi="仿宋_GB2312" w:eastAsia="仿宋_GB2312"/>
          <w:b w:val="0"/>
          <w:sz w:val="32"/>
          <w:highlight w:val="none"/>
        </w:rPr>
        <w:t>截至2025年12月31日，四川省阿坝州法官培训中心共有车辆0辆，其中：单价100万元以上设备（不含车辆）0台（套）。</w:t>
      </w:r>
    </w:p>
    <w:p>
      <w:pPr>
        <w:spacing w:before="0" w:after="0" w:line="360" w:lineRule="auto"/>
        <w:ind w:leftChars="0" w:firstLineChars="200"/>
        <w:jc w:val="left"/>
        <w:outlineLvl w:val="2"/>
        <w:rPr>
          <w:highlight w:val="none"/>
        </w:rPr>
      </w:pPr>
      <w:bookmarkStart w:id="36" w:name="_Toc6461"/>
      <w:r>
        <w:rPr>
          <w:rFonts w:ascii="黑体" w:hAnsi="黑体" w:eastAsia="黑体"/>
          <w:b/>
          <w:sz w:val="32"/>
          <w:highlight w:val="none"/>
        </w:rPr>
        <w:t>（四）预算绩效管理情况</w:t>
      </w:r>
      <w:bookmarkEnd w:id="36"/>
    </w:p>
    <w:p>
      <w:pPr>
        <w:spacing w:before="0" w:after="0" w:line="360" w:lineRule="auto"/>
        <w:ind w:leftChars="0" w:firstLineChars="200"/>
        <w:jc w:val="left"/>
        <w:rPr>
          <w:highlight w:val="none"/>
        </w:rPr>
      </w:pPr>
      <w:r>
        <w:rPr>
          <w:rFonts w:ascii="仿宋_GB2312" w:hAnsi="仿宋_GB2312" w:eastAsia="仿宋_GB2312"/>
          <w:b w:val="0"/>
          <w:sz w:val="32"/>
          <w:highlight w:val="none"/>
        </w:rPr>
        <w:t>根据预算绩效管理要求，本单位在2025年度组织</w:t>
      </w:r>
      <w:r>
        <w:rPr>
          <w:rFonts w:hint="eastAsia"/>
          <w:b w:val="0"/>
          <w:sz w:val="32"/>
          <w:highlight w:val="none"/>
          <w:lang w:val="en-US" w:eastAsia="zh-CN"/>
        </w:rPr>
        <w:t>未</w:t>
      </w:r>
      <w:r>
        <w:rPr>
          <w:rFonts w:ascii="仿宋_GB2312" w:hAnsi="仿宋_GB2312" w:eastAsia="仿宋_GB2312"/>
          <w:b w:val="0"/>
          <w:sz w:val="32"/>
          <w:highlight w:val="none"/>
        </w:rPr>
        <w:t>开展预算绩效管理工作。</w:t>
      </w:r>
    </w:p>
    <w:p>
      <w:pPr>
        <w:rPr>
          <w:highlight w:val="none"/>
        </w:rPr>
      </w:pPr>
      <w:r>
        <w:rPr>
          <w:highlight w:val="none"/>
        </w:rPr>
        <w:br w:type="page"/>
      </w:r>
    </w:p>
    <w:p>
      <w:pPr>
        <w:spacing w:before="0" w:after="0" w:line="360" w:lineRule="auto"/>
        <w:ind w:leftChars="0" w:firstLineChars="0"/>
        <w:jc w:val="center"/>
        <w:outlineLvl w:val="0"/>
        <w:rPr>
          <w:highlight w:val="none"/>
        </w:rPr>
      </w:pPr>
      <w:bookmarkStart w:id="37" w:name="_Toc6323"/>
      <w:bookmarkStart w:id="38" w:name="_Toc4963"/>
      <w:r>
        <w:rPr>
          <w:rFonts w:ascii="黑体" w:hAnsi="黑体" w:eastAsia="黑体"/>
          <w:b/>
          <w:sz w:val="36"/>
          <w:highlight w:val="none"/>
        </w:rPr>
        <w:t>第三部分 名词解释</w:t>
      </w:r>
      <w:bookmarkEnd w:id="37"/>
      <w:bookmarkEnd w:id="38"/>
    </w:p>
    <w:p>
      <w:pPr>
        <w:spacing w:before="0" w:after="0" w:line="360" w:lineRule="auto"/>
        <w:ind w:leftChars="0" w:firstLineChars="200"/>
        <w:jc w:val="left"/>
        <w:rPr>
          <w:highlight w:val="none"/>
        </w:rPr>
      </w:pPr>
      <w:r>
        <w:rPr>
          <w:rFonts w:ascii="仿宋_GB2312" w:hAnsi="仿宋_GB2312" w:eastAsia="仿宋_GB2312"/>
          <w:b w:val="0"/>
          <w:sz w:val="32"/>
          <w:highlight w:val="none"/>
        </w:rPr>
        <w:t>1.财政拨款收入：指单位从同级财政部门取得的财政预算资金。</w:t>
      </w:r>
    </w:p>
    <w:p>
      <w:pPr>
        <w:spacing w:before="0" w:after="0" w:line="360" w:lineRule="auto"/>
        <w:ind w:leftChars="0" w:firstLineChars="200"/>
        <w:jc w:val="left"/>
        <w:rPr>
          <w:highlight w:val="none"/>
        </w:rPr>
      </w:pPr>
      <w:r>
        <w:rPr>
          <w:rFonts w:ascii="仿宋_GB2312" w:hAnsi="仿宋_GB2312" w:eastAsia="仿宋_GB2312"/>
          <w:b w:val="0"/>
          <w:sz w:val="32"/>
          <w:highlight w:val="none"/>
        </w:rPr>
        <w:t>2.事业收入：指事业单位开展专业业务活动及辅助活动取得的收入。</w:t>
      </w:r>
    </w:p>
    <w:p>
      <w:pPr>
        <w:spacing w:before="0" w:after="0" w:line="360" w:lineRule="auto"/>
        <w:ind w:leftChars="0" w:firstLineChars="200"/>
        <w:jc w:val="left"/>
        <w:rPr>
          <w:highlight w:val="none"/>
        </w:rPr>
      </w:pPr>
      <w:r>
        <w:rPr>
          <w:rFonts w:ascii="仿宋_GB2312" w:hAnsi="仿宋_GB2312" w:eastAsia="仿宋_GB2312"/>
          <w:b w:val="0"/>
          <w:sz w:val="32"/>
          <w:highlight w:val="none"/>
        </w:rPr>
        <w:t>3.经营收入：指事业单位在专业业务活动及其辅助活动之外开展非独立核算经营活动取得的收入。</w:t>
      </w:r>
    </w:p>
    <w:p>
      <w:pPr>
        <w:spacing w:before="0" w:after="0" w:line="360" w:lineRule="auto"/>
        <w:ind w:leftChars="0" w:firstLineChars="200"/>
        <w:jc w:val="left"/>
        <w:rPr>
          <w:highlight w:val="none"/>
        </w:rPr>
      </w:pPr>
      <w:r>
        <w:rPr>
          <w:rFonts w:ascii="仿宋_GB2312" w:hAnsi="仿宋_GB2312" w:eastAsia="仿宋_GB2312"/>
          <w:b w:val="0"/>
          <w:sz w:val="32"/>
          <w:highlight w:val="none"/>
        </w:rPr>
        <w:t>4.其他收入：指单位取得的除上述收入以外的各项收入。</w:t>
      </w:r>
    </w:p>
    <w:p>
      <w:pPr>
        <w:spacing w:before="0" w:after="0" w:line="360" w:lineRule="auto"/>
        <w:ind w:leftChars="0" w:firstLineChars="200"/>
        <w:jc w:val="left"/>
        <w:rPr>
          <w:highlight w:val="none"/>
        </w:rPr>
      </w:pPr>
      <w:r>
        <w:rPr>
          <w:rFonts w:ascii="仿宋_GB2312" w:hAnsi="仿宋_GB2312" w:eastAsia="仿宋_GB2312"/>
          <w:b w:val="0"/>
          <w:sz w:val="32"/>
          <w:highlight w:val="none"/>
        </w:rPr>
        <w:t>5.使用非财政拨款结余（含专用结余）：指事业单位使用以前年度积累的非财政拨款结余弥补当年收支差额的金额。</w:t>
      </w:r>
    </w:p>
    <w:p>
      <w:pPr>
        <w:spacing w:before="0" w:after="0" w:line="360" w:lineRule="auto"/>
        <w:ind w:leftChars="0" w:firstLineChars="200"/>
        <w:jc w:val="left"/>
        <w:rPr>
          <w:highlight w:val="none"/>
        </w:rPr>
      </w:pPr>
      <w:r>
        <w:rPr>
          <w:rFonts w:ascii="仿宋_GB2312" w:hAnsi="仿宋_GB2312" w:eastAsia="仿宋_GB2312"/>
          <w:b w:val="0"/>
          <w:sz w:val="32"/>
          <w:highlight w:val="none"/>
        </w:rPr>
        <w:t>6.年初结转和结余：指以前年度尚未完成、结转到本年按有关规定继续使用的资金。</w:t>
      </w:r>
    </w:p>
    <w:p>
      <w:pPr>
        <w:spacing w:before="0" w:after="0" w:line="360" w:lineRule="auto"/>
        <w:ind w:leftChars="0" w:firstLineChars="200"/>
        <w:jc w:val="left"/>
        <w:rPr>
          <w:highlight w:val="none"/>
        </w:rPr>
      </w:pPr>
      <w:r>
        <w:rPr>
          <w:rFonts w:ascii="仿宋_GB2312" w:hAnsi="仿宋_GB2312" w:eastAsia="仿宋_GB2312"/>
          <w:b w:val="0"/>
          <w:sz w:val="32"/>
          <w:highlight w:val="none"/>
        </w:rPr>
        <w:t>7.结余分配：指事业单位按照会计制度规定缴纳的所得税、提取的专用结余以及转入非财政拨款结余的金额等。</w:t>
      </w:r>
    </w:p>
    <w:p>
      <w:pPr>
        <w:spacing w:before="0" w:after="0" w:line="360" w:lineRule="auto"/>
        <w:ind w:leftChars="0" w:firstLineChars="200"/>
        <w:jc w:val="left"/>
        <w:rPr>
          <w:highlight w:val="none"/>
        </w:rPr>
      </w:pPr>
      <w:r>
        <w:rPr>
          <w:rFonts w:ascii="仿宋_GB2312" w:hAnsi="仿宋_GB2312" w:eastAsia="仿宋_GB2312"/>
          <w:b w:val="0"/>
          <w:sz w:val="32"/>
          <w:highlight w:val="none"/>
        </w:rPr>
        <w:t>8.年末结转和结余：指单位按有关规定结转到下年或以后年度继续使用的资金。</w:t>
      </w:r>
    </w:p>
    <w:p>
      <w:pPr>
        <w:spacing w:before="0" w:after="0" w:line="360" w:lineRule="auto"/>
        <w:ind w:leftChars="0" w:firstLineChars="200"/>
        <w:jc w:val="left"/>
        <w:rPr>
          <w:highlight w:val="none"/>
        </w:rPr>
      </w:pPr>
      <w:r>
        <w:rPr>
          <w:rFonts w:ascii="仿宋_GB2312" w:hAnsi="仿宋_GB2312" w:eastAsia="仿宋_GB2312"/>
          <w:b w:val="0"/>
          <w:sz w:val="32"/>
          <w:highlight w:val="none"/>
        </w:rPr>
        <w:t>9.基本支出：指为保障机构正常运转、完成日常工作任务而发生的人员支出和公用支出。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10.项目支出：指在基本支出之外为完成特定行政任务和事业发展目标所发生的支出。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11.经营支出：指事业单位在专业业务活动及其辅助活动之外开展非独立核算经营活动发生的支出。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12.“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before="0" w:after="0" w:line="360" w:lineRule="auto"/>
        <w:ind w:leftChars="0" w:firstLineChars="200"/>
        <w:jc w:val="left"/>
        <w:rPr>
          <w:highlight w:val="none"/>
        </w:rPr>
      </w:pPr>
      <w:r>
        <w:rPr>
          <w:rFonts w:ascii="仿宋_GB2312" w:hAnsi="仿宋_GB2312" w:eastAsia="仿宋_GB2312"/>
          <w:b w:val="0"/>
          <w:sz w:val="32"/>
          <w:highlight w:val="none"/>
        </w:rPr>
        <w:t>14.公共安全支出（类）法院（款）事业运行（项）：反映事业单位的基本支出，不包括行政单位（包括实行公务员管理的事业单位）后勤服务中心、医务室等附属事业单位。</w:t>
      </w:r>
    </w:p>
    <w:p>
      <w:pPr>
        <w:spacing w:before="0" w:after="0" w:line="360" w:lineRule="auto"/>
        <w:ind w:leftChars="0" w:firstLineChars="200"/>
        <w:jc w:val="left"/>
        <w:rPr>
          <w:highlight w:val="none"/>
        </w:rPr>
      </w:pPr>
      <w:r>
        <w:rPr>
          <w:rFonts w:ascii="仿宋_GB2312" w:hAnsi="仿宋_GB2312" w:eastAsia="仿宋_GB2312"/>
          <w:b w:val="0"/>
          <w:sz w:val="32"/>
          <w:highlight w:val="none"/>
        </w:rPr>
        <w:t>15.社会保障和就业支出（类）行政事业单位养老支出（款）机关事业单位基本养老保险缴费支出（项）：反映机关事业单位实施养老保险制度由单位缴纳的基本养老保险缴费支出。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16.社会保障和就业支出（类）行政事业单位养老支出（款）机关事业单位职业年金缴费支出（项）：反映机关事业单位实施养老保险制度由单位实际缴纳的职业年金支出（含职业年金补记支出）。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17.卫生健康支出（类）行政事业单位医疗（款）事业单位医疗（项）：反映财政部门安排的事业单位基本医疗保险缴费经费，未参加医疗保险的事业单位的公费医疗经费，按国家规定享受离休人员待遇的医疗经费。</w:t>
      </w:r>
    </w:p>
    <w:p>
      <w:pPr>
        <w:spacing w:before="0" w:after="0" w:line="360" w:lineRule="auto"/>
        <w:ind w:leftChars="0" w:firstLineChars="200"/>
        <w:jc w:val="left"/>
        <w:rPr>
          <w:highlight w:val="none"/>
        </w:rPr>
      </w:pPr>
      <w:r>
        <w:rPr>
          <w:rFonts w:ascii="仿宋_GB2312" w:hAnsi="仿宋_GB2312" w:eastAsia="仿宋_GB2312"/>
          <w:b w:val="0"/>
          <w:sz w:val="32"/>
          <w:highlight w:val="none"/>
        </w:rPr>
        <w:t>18.卫生健康支出（类）行政事业单位医疗（款）其他行政事业单位医疗支出（项）：反映除上述项目以外的其他用于行政事业单位医疗方面的支出。</w:t>
      </w:r>
    </w:p>
    <w:p>
      <w:pPr>
        <w:spacing w:before="0" w:after="0" w:line="360" w:lineRule="auto"/>
        <w:ind w:leftChars="0" w:firstLineChars="200"/>
        <w:jc w:val="left"/>
        <w:rPr>
          <w:highlight w:val="none"/>
        </w:rPr>
      </w:pPr>
      <w:r>
        <w:rPr>
          <w:rFonts w:ascii="仿宋_GB2312" w:hAnsi="仿宋_GB2312" w:eastAsia="仿宋_GB2312"/>
          <w:b w:val="0"/>
          <w:sz w:val="32"/>
          <w:highlight w:val="none"/>
        </w:rPr>
        <w:t>19.住房保障支出（类）住房改革支出（款）住房公积金（项）：反映行政事业单位按人力资源和社会保障部、财政部规定的基本工资和津贴补贴以及规定比例为职工缴纳的住房公积金。</w:t>
      </w:r>
    </w:p>
    <w:p>
      <w:pPr>
        <w:rPr>
          <w:highlight w:val="none"/>
        </w:rPr>
      </w:pPr>
      <w:r>
        <w:rPr>
          <w:highlight w:val="none"/>
        </w:rPr>
        <w:br w:type="page"/>
      </w:r>
    </w:p>
    <w:p>
      <w:pPr>
        <w:keepNext/>
        <w:spacing w:before="0" w:after="80" w:line="240" w:lineRule="auto"/>
        <w:ind w:leftChars="0" w:firstLineChars="0"/>
        <w:jc w:val="center"/>
        <w:outlineLvl w:val="0"/>
        <w:rPr>
          <w:highlight w:val="none"/>
        </w:rPr>
      </w:pPr>
      <w:bookmarkStart w:id="39" w:name="_Toc17479"/>
      <w:bookmarkStart w:id="40" w:name="_Toc2900"/>
      <w:r>
        <w:rPr>
          <w:rFonts w:ascii="黑体" w:hAnsi="黑体" w:eastAsia="黑体"/>
          <w:b/>
          <w:sz w:val="36"/>
          <w:highlight w:val="none"/>
        </w:rPr>
        <w:t>第四部分 附件</w:t>
      </w:r>
      <w:bookmarkEnd w:id="39"/>
      <w:bookmarkEnd w:id="40"/>
    </w:p>
    <w:p>
      <w:pPr>
        <w:rPr>
          <w:highlight w:val="none"/>
        </w:rPr>
        <w:sectPr>
          <w:footerReference r:id="rId5" w:type="default"/>
          <w:pgSz w:w="11906" w:h="16838"/>
          <w:pgMar w:top="2098" w:right="1474" w:bottom="1984" w:left="1587" w:header="720" w:footer="720" w:gutter="0"/>
          <w:pgNumType w:fmt="decimal" w:start="1"/>
          <w:cols w:space="720" w:num="1"/>
          <w:docGrid w:linePitch="360" w:charSpace="0"/>
        </w:sectPr>
      </w:pPr>
      <w:r>
        <w:rPr>
          <w:rFonts w:hint="eastAsia" w:ascii="黑体" w:hAnsi="黑体" w:eastAsia="黑体"/>
          <w:b/>
          <w:sz w:val="32"/>
          <w:highlight w:val="none"/>
          <w:lang w:val="en-US" w:eastAsia="zh-CN"/>
        </w:rPr>
        <w:t>无</w:t>
      </w:r>
      <w:r>
        <w:rPr>
          <w:rFonts w:ascii="黑体" w:hAnsi="黑体" w:eastAsia="黑体"/>
          <w:b/>
          <w:sz w:val="32"/>
          <w:highlight w:val="none"/>
        </w:rPr>
        <w:t>附件</w:t>
      </w:r>
    </w:p>
    <w:p>
      <w:pPr>
        <w:keepNext/>
        <w:numPr>
          <w:ilvl w:val="0"/>
          <w:numId w:val="7"/>
        </w:numPr>
        <w:spacing w:before="0" w:after="80" w:line="600" w:lineRule="auto"/>
        <w:ind w:leftChars="0" w:firstLineChars="0"/>
        <w:jc w:val="center"/>
        <w:outlineLvl w:val="0"/>
        <w:rPr>
          <w:rFonts w:ascii="黑体" w:hAnsi="黑体" w:eastAsia="黑体"/>
          <w:b/>
          <w:sz w:val="36"/>
          <w:highlight w:val="none"/>
        </w:rPr>
      </w:pPr>
      <w:bookmarkStart w:id="41" w:name="_Toc15384"/>
      <w:bookmarkStart w:id="42" w:name="_Toc8449"/>
      <w:r>
        <w:rPr>
          <w:rFonts w:ascii="黑体" w:hAnsi="黑体" w:eastAsia="黑体"/>
          <w:b/>
          <w:sz w:val="36"/>
          <w:highlight w:val="none"/>
        </w:rPr>
        <w:t>附表</w:t>
      </w:r>
      <w:bookmarkEnd w:id="41"/>
      <w:bookmarkEnd w:id="42"/>
    </w:p>
    <w:p>
      <w:pPr>
        <w:keepNext/>
        <w:spacing w:before="0" w:after="80" w:line="240" w:lineRule="auto"/>
        <w:ind w:leftChars="0" w:firstLineChars="200"/>
        <w:jc w:val="left"/>
        <w:outlineLvl w:val="1"/>
        <w:rPr>
          <w:highlight w:val="none"/>
        </w:rPr>
      </w:pPr>
      <w:bookmarkStart w:id="43" w:name="_Toc15559"/>
      <w:bookmarkStart w:id="44" w:name="_Toc32339"/>
      <w:r>
        <w:rPr>
          <w:rFonts w:ascii="黑体" w:hAnsi="黑体" w:eastAsia="黑体"/>
          <w:b/>
          <w:sz w:val="32"/>
          <w:highlight w:val="none"/>
        </w:rPr>
        <w:t>一、收入支出决算总表</w:t>
      </w:r>
      <w:bookmarkEnd w:id="43"/>
      <w:bookmarkEnd w:id="44"/>
    </w:p>
    <w:p>
      <w:pPr>
        <w:keepNext/>
        <w:spacing w:before="0" w:after="80" w:line="240" w:lineRule="auto"/>
        <w:ind w:leftChars="0" w:firstLineChars="200"/>
        <w:jc w:val="left"/>
        <w:outlineLvl w:val="1"/>
        <w:rPr>
          <w:highlight w:val="none"/>
        </w:rPr>
      </w:pPr>
      <w:bookmarkStart w:id="45" w:name="_Toc15093"/>
      <w:bookmarkStart w:id="46" w:name="_Toc1735"/>
      <w:r>
        <w:rPr>
          <w:rFonts w:ascii="黑体" w:hAnsi="黑体" w:eastAsia="黑体"/>
          <w:b/>
          <w:sz w:val="32"/>
          <w:highlight w:val="none"/>
        </w:rPr>
        <w:t>二、收入决算表</w:t>
      </w:r>
      <w:bookmarkEnd w:id="45"/>
      <w:bookmarkEnd w:id="46"/>
    </w:p>
    <w:p>
      <w:pPr>
        <w:keepNext/>
        <w:spacing w:before="0" w:after="80" w:line="240" w:lineRule="auto"/>
        <w:ind w:leftChars="0" w:firstLineChars="200"/>
        <w:jc w:val="left"/>
        <w:outlineLvl w:val="1"/>
        <w:rPr>
          <w:highlight w:val="none"/>
        </w:rPr>
      </w:pPr>
      <w:bookmarkStart w:id="47" w:name="_Toc21547"/>
      <w:bookmarkStart w:id="48" w:name="_Toc23390"/>
      <w:r>
        <w:rPr>
          <w:rFonts w:ascii="黑体" w:hAnsi="黑体" w:eastAsia="黑体"/>
          <w:b/>
          <w:sz w:val="32"/>
          <w:highlight w:val="none"/>
        </w:rPr>
        <w:t>三、支出决算表</w:t>
      </w:r>
      <w:bookmarkEnd w:id="47"/>
      <w:bookmarkEnd w:id="48"/>
    </w:p>
    <w:p>
      <w:pPr>
        <w:keepNext/>
        <w:spacing w:before="0" w:after="80" w:line="240" w:lineRule="auto"/>
        <w:ind w:leftChars="0" w:firstLineChars="200"/>
        <w:jc w:val="left"/>
        <w:outlineLvl w:val="1"/>
        <w:rPr>
          <w:highlight w:val="none"/>
        </w:rPr>
      </w:pPr>
      <w:bookmarkStart w:id="49" w:name="_Toc26164"/>
      <w:bookmarkStart w:id="50" w:name="_Toc20470"/>
      <w:r>
        <w:rPr>
          <w:rFonts w:ascii="黑体" w:hAnsi="黑体" w:eastAsia="黑体"/>
          <w:b/>
          <w:sz w:val="32"/>
          <w:highlight w:val="none"/>
        </w:rPr>
        <w:t>四、财政拨款收入支出决算总表</w:t>
      </w:r>
      <w:bookmarkEnd w:id="49"/>
      <w:bookmarkEnd w:id="50"/>
    </w:p>
    <w:p>
      <w:pPr>
        <w:keepNext/>
        <w:spacing w:before="0" w:after="80" w:line="240" w:lineRule="auto"/>
        <w:ind w:leftChars="0" w:firstLineChars="200"/>
        <w:jc w:val="left"/>
        <w:outlineLvl w:val="1"/>
        <w:rPr>
          <w:highlight w:val="none"/>
        </w:rPr>
      </w:pPr>
      <w:bookmarkStart w:id="51" w:name="_Toc15934"/>
      <w:bookmarkStart w:id="52" w:name="_Toc29842"/>
      <w:r>
        <w:rPr>
          <w:rFonts w:ascii="黑体" w:hAnsi="黑体" w:eastAsia="黑体"/>
          <w:b/>
          <w:sz w:val="32"/>
          <w:highlight w:val="none"/>
        </w:rPr>
        <w:t>五、财政拨款支出决算明细表</w:t>
      </w:r>
      <w:bookmarkEnd w:id="51"/>
      <w:bookmarkEnd w:id="52"/>
    </w:p>
    <w:p>
      <w:pPr>
        <w:keepNext/>
        <w:spacing w:before="0" w:after="80" w:line="240" w:lineRule="auto"/>
        <w:ind w:leftChars="0" w:firstLineChars="200"/>
        <w:jc w:val="left"/>
        <w:outlineLvl w:val="1"/>
        <w:rPr>
          <w:highlight w:val="none"/>
        </w:rPr>
      </w:pPr>
      <w:bookmarkStart w:id="53" w:name="_Toc8903"/>
      <w:bookmarkStart w:id="54" w:name="_Toc26270"/>
      <w:r>
        <w:rPr>
          <w:rFonts w:ascii="黑体" w:hAnsi="黑体" w:eastAsia="黑体"/>
          <w:b/>
          <w:sz w:val="32"/>
          <w:highlight w:val="none"/>
        </w:rPr>
        <w:t>六、一般公共预算财政拨款支出决算表</w:t>
      </w:r>
      <w:bookmarkEnd w:id="53"/>
      <w:bookmarkEnd w:id="54"/>
    </w:p>
    <w:p>
      <w:pPr>
        <w:keepNext/>
        <w:spacing w:before="0" w:after="80" w:line="240" w:lineRule="auto"/>
        <w:ind w:leftChars="0" w:firstLineChars="200"/>
        <w:jc w:val="left"/>
        <w:outlineLvl w:val="1"/>
        <w:rPr>
          <w:highlight w:val="none"/>
        </w:rPr>
      </w:pPr>
      <w:bookmarkStart w:id="55" w:name="_Toc2889"/>
      <w:bookmarkStart w:id="56" w:name="_Toc6766"/>
      <w:r>
        <w:rPr>
          <w:rFonts w:ascii="黑体" w:hAnsi="黑体" w:eastAsia="黑体"/>
          <w:b/>
          <w:sz w:val="32"/>
          <w:highlight w:val="none"/>
        </w:rPr>
        <w:t>七、一般公共预算财政拨款支出决算明细表</w:t>
      </w:r>
      <w:bookmarkEnd w:id="55"/>
      <w:bookmarkEnd w:id="56"/>
    </w:p>
    <w:p>
      <w:pPr>
        <w:keepNext/>
        <w:spacing w:before="0" w:after="80" w:line="240" w:lineRule="auto"/>
        <w:ind w:leftChars="0" w:firstLineChars="200"/>
        <w:jc w:val="left"/>
        <w:outlineLvl w:val="1"/>
        <w:rPr>
          <w:highlight w:val="none"/>
        </w:rPr>
      </w:pPr>
      <w:bookmarkStart w:id="57" w:name="_Toc16918"/>
      <w:bookmarkStart w:id="58" w:name="_Toc7575"/>
      <w:r>
        <w:rPr>
          <w:rFonts w:ascii="黑体" w:hAnsi="黑体" w:eastAsia="黑体"/>
          <w:b/>
          <w:sz w:val="32"/>
          <w:highlight w:val="none"/>
        </w:rPr>
        <w:t>八、一般公共预算财政拨款基本支出决算明细表</w:t>
      </w:r>
      <w:bookmarkEnd w:id="57"/>
      <w:bookmarkEnd w:id="58"/>
    </w:p>
    <w:p>
      <w:pPr>
        <w:keepNext/>
        <w:spacing w:before="0" w:after="80" w:line="240" w:lineRule="auto"/>
        <w:ind w:leftChars="0" w:firstLineChars="200"/>
        <w:jc w:val="left"/>
        <w:outlineLvl w:val="1"/>
        <w:rPr>
          <w:highlight w:val="none"/>
        </w:rPr>
      </w:pPr>
      <w:bookmarkStart w:id="59" w:name="_Toc6318"/>
      <w:bookmarkStart w:id="60" w:name="_Toc7929"/>
      <w:r>
        <w:rPr>
          <w:rFonts w:ascii="黑体" w:hAnsi="黑体" w:eastAsia="黑体"/>
          <w:b/>
          <w:sz w:val="32"/>
          <w:highlight w:val="none"/>
        </w:rPr>
        <w:t>九、一般公共预算财政拨款项目支出决算表</w:t>
      </w:r>
      <w:bookmarkEnd w:id="59"/>
      <w:bookmarkEnd w:id="60"/>
    </w:p>
    <w:p>
      <w:pPr>
        <w:keepNext/>
        <w:spacing w:before="0" w:after="80" w:line="240" w:lineRule="auto"/>
        <w:ind w:leftChars="0" w:firstLineChars="200"/>
        <w:jc w:val="left"/>
        <w:outlineLvl w:val="1"/>
        <w:rPr>
          <w:highlight w:val="none"/>
        </w:rPr>
      </w:pPr>
      <w:bookmarkStart w:id="61" w:name="_Toc14488"/>
      <w:bookmarkStart w:id="62" w:name="_Toc19884"/>
      <w:r>
        <w:rPr>
          <w:rFonts w:ascii="黑体" w:hAnsi="黑体" w:eastAsia="黑体"/>
          <w:b/>
          <w:sz w:val="32"/>
          <w:highlight w:val="none"/>
        </w:rPr>
        <w:t>十、政府性基金预算财政拨款收入支出决算表</w:t>
      </w:r>
      <w:bookmarkEnd w:id="61"/>
      <w:bookmarkEnd w:id="62"/>
    </w:p>
    <w:p>
      <w:pPr>
        <w:keepNext/>
        <w:numPr>
          <w:ilvl w:val="0"/>
          <w:numId w:val="8"/>
        </w:numPr>
        <w:spacing w:before="0" w:after="80" w:line="240" w:lineRule="auto"/>
        <w:ind w:leftChars="0" w:firstLineChars="200"/>
        <w:jc w:val="left"/>
        <w:outlineLvl w:val="1"/>
        <w:rPr>
          <w:rFonts w:ascii="黑体" w:hAnsi="黑体" w:eastAsia="黑体"/>
          <w:b/>
          <w:sz w:val="32"/>
          <w:highlight w:val="none"/>
        </w:rPr>
      </w:pPr>
      <w:bookmarkStart w:id="63" w:name="_Toc28603"/>
      <w:bookmarkStart w:id="64" w:name="_Toc28332"/>
      <w:r>
        <w:rPr>
          <w:rFonts w:ascii="黑体" w:hAnsi="黑体" w:eastAsia="黑体"/>
          <w:b/>
          <w:sz w:val="32"/>
          <w:highlight w:val="none"/>
        </w:rPr>
        <w:t>国有资本经营预算财政拨款收入支出决算表</w:t>
      </w:r>
      <w:bookmarkEnd w:id="63"/>
      <w:bookmarkEnd w:id="64"/>
    </w:p>
    <w:p>
      <w:pPr>
        <w:keepNext/>
        <w:numPr>
          <w:ilvl w:val="0"/>
          <w:numId w:val="0"/>
        </w:numPr>
        <w:spacing w:before="0" w:after="80" w:line="240" w:lineRule="auto"/>
        <w:ind w:leftChars="200"/>
        <w:jc w:val="left"/>
        <w:outlineLvl w:val="1"/>
        <w:rPr>
          <w:highlight w:val="none"/>
        </w:rPr>
      </w:pPr>
      <w:bookmarkStart w:id="65" w:name="_Toc19669"/>
      <w:bookmarkStart w:id="66" w:name="_Toc26207"/>
      <w:r>
        <w:rPr>
          <w:rFonts w:ascii="黑体" w:hAnsi="黑体" w:eastAsia="黑体"/>
          <w:b/>
          <w:sz w:val="32"/>
          <w:highlight w:val="none"/>
        </w:rPr>
        <w:t>十二、国有资本经营预算财政拨款支出决算表</w:t>
      </w:r>
      <w:bookmarkEnd w:id="65"/>
      <w:bookmarkEnd w:id="66"/>
    </w:p>
    <w:p>
      <w:pPr>
        <w:keepNext/>
        <w:spacing w:before="0" w:after="80" w:line="240" w:lineRule="auto"/>
        <w:ind w:leftChars="0" w:firstLineChars="200"/>
        <w:jc w:val="left"/>
        <w:outlineLvl w:val="1"/>
        <w:rPr>
          <w:highlight w:val="none"/>
        </w:rPr>
      </w:pPr>
      <w:bookmarkStart w:id="67" w:name="_Toc19513"/>
      <w:bookmarkStart w:id="68" w:name="_Toc21902"/>
      <w:r>
        <w:rPr>
          <w:rFonts w:ascii="黑体" w:hAnsi="黑体" w:eastAsia="黑体"/>
          <w:b/>
          <w:sz w:val="32"/>
          <w:highlight w:val="none"/>
        </w:rPr>
        <w:t>十三、财政拨款“三公”经费支出决算表</w:t>
      </w:r>
      <w:bookmarkEnd w:id="67"/>
      <w:bookmarkEnd w:id="68"/>
    </w:p>
    <w:p>
      <w:pPr>
        <w:keepLines/>
        <w:spacing w:before="0" w:after="0" w:line="240" w:lineRule="auto"/>
        <w:jc w:val="center"/>
        <w:rPr>
          <w:highlight w:val="none"/>
        </w:rPr>
      </w:pPr>
    </w:p>
    <w:sectPr>
      <w:pgSz w:w="11906" w:h="16838"/>
      <w:pgMar w:top="2098" w:right="1474" w:bottom="1984"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2000000" w:usb3="00000000" w:csb0="2000019F" w:csb1="00000000"/>
  </w:font>
  <w:font w:name="ＭＳ 明朝">
    <w:altName w:val="仿宋"/>
    <w:panose1 w:val="00000000000000000000"/>
    <w:charset w:val="80"/>
    <w:family w:val="roman"/>
    <w:pitch w:val="default"/>
    <w:sig w:usb0="00000000" w:usb1="00000000" w:usb2="00000010" w:usb3="00000000" w:csb0="00020000" w:csb1="00000000"/>
  </w:font>
  <w:font w:name="ＭＳ 明朝">
    <w:altName w:val="仿宋"/>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ＭＳ ゴシック">
    <w:altName w:val="仿宋"/>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华文仿宋">
    <w:altName w:val="汉仪仿宋简"/>
    <w:panose1 w:val="02010600040101010101"/>
    <w:charset w:val="86"/>
    <w:family w:val="auto"/>
    <w:pitch w:val="default"/>
    <w:sig w:usb0="00000000" w:usb1="00000000" w:usb2="00000000" w:usb3="00000000" w:csb0="0004009F" w:csb1="DFD70000"/>
  </w:font>
  <w:font w:name="ＭＳ 明朝">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汉仪仿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rPr>
        <w:sz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1</w:t>
                    </w:r>
                    <w:r>
                      <w:fldChar w:fldCharType="end"/>
                    </w:r>
                  </w:p>
                </w:txbxContent>
              </v:textbox>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rFonts w:hint="eastAsia"/>
                              <w:lang w:val="en-US" w:eastAsia="zh-C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KQClHQIAACs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MpAKUdAgAAKwQAAA4AAAAAAAAAAQAgAAAANQEAAGRycy9lMm9Eb2MueG1sUEsF&#10;BgAAAAAGAAYAWQEAAMQFAAAAAA==&#10;">
              <v:fill on="f" focussize="0,0"/>
              <v:stroke on="f" weight="0.5pt"/>
              <v:imagedata o:title=""/>
              <o:lock v:ext="edit" aspectratio="f"/>
              <v:textbox inset="0mm,0mm,0mm,0mm" style="mso-fit-shape-to-text:t;">
                <w:txbxContent>
                  <w:p>
                    <w:pPr>
                      <w:pStyle w:val="28"/>
                      <w:rPr>
                        <w:rFonts w:hint="eastAsia"/>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DC65B6"/>
    <w:multiLevelType w:val="singleLevel"/>
    <w:tmpl w:val="D5DC65B6"/>
    <w:lvl w:ilvl="0" w:tentative="0">
      <w:start w:val="11"/>
      <w:numFmt w:val="chineseCounting"/>
      <w:suff w:val="nothing"/>
      <w:lvlText w:val="%1、"/>
      <w:lvlJc w:val="left"/>
      <w:rPr>
        <w:rFonts w:hint="eastAsia"/>
      </w:rPr>
    </w:lvl>
  </w:abstractNum>
  <w:abstractNum w:abstractNumId="1">
    <w:nsid w:val="F75EB209"/>
    <w:multiLevelType w:val="singleLevel"/>
    <w:tmpl w:val="F75EB209"/>
    <w:lvl w:ilvl="0" w:tentative="0">
      <w:start w:val="5"/>
      <w:numFmt w:val="chineseCounting"/>
      <w:suff w:val="space"/>
      <w:lvlText w:val="第%1部分"/>
      <w:lvlJc w:val="left"/>
      <w:rPr>
        <w:rFonts w:hint="eastAsia"/>
      </w:rPr>
    </w:lvl>
  </w:abstractNum>
  <w:abstractNum w:abstractNumId="2">
    <w:nsid w:val="FFFFFF7E"/>
    <w:multiLevelType w:val="singleLevel"/>
    <w:tmpl w:val="FFFFFF7E"/>
    <w:lvl w:ilvl="0" w:tentative="0">
      <w:start w:val="1"/>
      <w:numFmt w:val="decimal"/>
      <w:pStyle w:val="23"/>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6"/>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21"/>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7"/>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9"/>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TE5NWY0ODM3NjY3ZGM0NjM1NzQ3NGU4YTU0MTQifQ=="/>
  </w:docVars>
  <w:rsids>
    <w:rsidRoot w:val="00B47730"/>
    <w:rsid w:val="00034616"/>
    <w:rsid w:val="0006063C"/>
    <w:rsid w:val="0015074B"/>
    <w:rsid w:val="0029639D"/>
    <w:rsid w:val="00326F90"/>
    <w:rsid w:val="00AA1D8D"/>
    <w:rsid w:val="00B47730"/>
    <w:rsid w:val="00CB0664"/>
    <w:rsid w:val="00D91EA8"/>
    <w:rsid w:val="00FC693F"/>
    <w:rsid w:val="19052F7E"/>
    <w:rsid w:val="1DF929AB"/>
    <w:rsid w:val="2A9F1593"/>
    <w:rsid w:val="3CF86F5D"/>
    <w:rsid w:val="4FFC1AF8"/>
    <w:rsid w:val="648C5E9C"/>
    <w:rsid w:val="799F189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仿宋_GB2312" w:hAnsi="仿宋_GB2312" w:eastAsia="仿宋_GB2312" w:cstheme="minorBidi"/>
      <w:sz w:val="32"/>
      <w:szCs w:val="22"/>
      <w:lang w:val="en-US" w:eastAsia="en-US" w:bidi="ar-SA"/>
    </w:rPr>
  </w:style>
  <w:style w:type="paragraph" w:styleId="6">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7">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8">
    <w:name w:val="heading 3"/>
    <w:basedOn w:val="1"/>
    <w:next w:val="1"/>
    <w:link w:val="146"/>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9">
    <w:name w:val="heading 4"/>
    <w:basedOn w:val="1"/>
    <w:next w:val="1"/>
    <w:link w:val="156"/>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10">
    <w:name w:val="heading 5"/>
    <w:basedOn w:val="1"/>
    <w:next w:val="1"/>
    <w:link w:val="157"/>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1">
    <w:name w:val="heading 6"/>
    <w:basedOn w:val="1"/>
    <w:next w:val="1"/>
    <w:link w:val="158"/>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2">
    <w:name w:val="heading 7"/>
    <w:basedOn w:val="1"/>
    <w:next w:val="1"/>
    <w:link w:val="159"/>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3">
    <w:name w:val="heading 8"/>
    <w:basedOn w:val="1"/>
    <w:next w:val="1"/>
    <w:link w:val="16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4">
    <w:name w:val="heading 9"/>
    <w:basedOn w:val="1"/>
    <w:next w:val="1"/>
    <w:link w:val="161"/>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8">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5">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5">
    <w:name w:val="List 3"/>
    <w:basedOn w:val="1"/>
    <w:unhideWhenUsed/>
    <w:qFormat/>
    <w:uiPriority w:val="99"/>
    <w:pPr>
      <w:ind w:left="1080" w:hanging="360"/>
      <w:contextualSpacing/>
    </w:pPr>
  </w:style>
  <w:style w:type="paragraph" w:styleId="16">
    <w:name w:val="List Number 2"/>
    <w:basedOn w:val="1"/>
    <w:unhideWhenUsed/>
    <w:qFormat/>
    <w:uiPriority w:val="99"/>
    <w:pPr>
      <w:numPr>
        <w:ilvl w:val="0"/>
        <w:numId w:val="1"/>
      </w:numPr>
      <w:contextualSpacing/>
    </w:pPr>
  </w:style>
  <w:style w:type="paragraph" w:styleId="17">
    <w:name w:val="List Number"/>
    <w:basedOn w:val="1"/>
    <w:unhideWhenUsed/>
    <w:qFormat/>
    <w:uiPriority w:val="99"/>
    <w:pPr>
      <w:numPr>
        <w:ilvl w:val="0"/>
        <w:numId w:val="2"/>
      </w:numPr>
      <w:contextualSpacing/>
    </w:pPr>
  </w:style>
  <w:style w:type="paragraph" w:styleId="1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9">
    <w:name w:val="List Bullet"/>
    <w:basedOn w:val="1"/>
    <w:unhideWhenUsed/>
    <w:qFormat/>
    <w:uiPriority w:val="99"/>
    <w:pPr>
      <w:numPr>
        <w:ilvl w:val="0"/>
        <w:numId w:val="3"/>
      </w:numPr>
      <w:contextualSpacing/>
    </w:pPr>
  </w:style>
  <w:style w:type="paragraph" w:styleId="20">
    <w:name w:val="Body Text 3"/>
    <w:basedOn w:val="1"/>
    <w:link w:val="152"/>
    <w:unhideWhenUsed/>
    <w:qFormat/>
    <w:uiPriority w:val="99"/>
    <w:pPr>
      <w:spacing w:after="120"/>
    </w:pPr>
    <w:rPr>
      <w:sz w:val="16"/>
      <w:szCs w:val="16"/>
    </w:rPr>
  </w:style>
  <w:style w:type="paragraph" w:styleId="21">
    <w:name w:val="List Bullet 3"/>
    <w:basedOn w:val="1"/>
    <w:unhideWhenUsed/>
    <w:qFormat/>
    <w:uiPriority w:val="99"/>
    <w:pPr>
      <w:numPr>
        <w:ilvl w:val="0"/>
        <w:numId w:val="4"/>
      </w:numPr>
      <w:contextualSpacing/>
    </w:pPr>
  </w:style>
  <w:style w:type="paragraph" w:styleId="22">
    <w:name w:val="Body Text"/>
    <w:basedOn w:val="1"/>
    <w:link w:val="150"/>
    <w:unhideWhenUsed/>
    <w:qFormat/>
    <w:uiPriority w:val="99"/>
    <w:pPr>
      <w:spacing w:after="120"/>
    </w:pPr>
  </w:style>
  <w:style w:type="paragraph" w:styleId="23">
    <w:name w:val="List Number 3"/>
    <w:basedOn w:val="1"/>
    <w:unhideWhenUsed/>
    <w:qFormat/>
    <w:uiPriority w:val="99"/>
    <w:pPr>
      <w:numPr>
        <w:ilvl w:val="0"/>
        <w:numId w:val="5"/>
      </w:numPr>
      <w:contextualSpacing/>
    </w:pPr>
  </w:style>
  <w:style w:type="paragraph" w:styleId="24">
    <w:name w:val="List 2"/>
    <w:basedOn w:val="1"/>
    <w:unhideWhenUsed/>
    <w:qFormat/>
    <w:uiPriority w:val="99"/>
    <w:pPr>
      <w:ind w:left="720" w:hanging="360"/>
      <w:contextualSpacing/>
    </w:pPr>
  </w:style>
  <w:style w:type="paragraph" w:styleId="25">
    <w:name w:val="List Continue"/>
    <w:basedOn w:val="1"/>
    <w:unhideWhenUsed/>
    <w:qFormat/>
    <w:uiPriority w:val="99"/>
    <w:pPr>
      <w:spacing w:after="120"/>
      <w:ind w:left="360"/>
      <w:contextualSpacing/>
    </w:pPr>
  </w:style>
  <w:style w:type="paragraph" w:styleId="26">
    <w:name w:val="List Bullet 2"/>
    <w:basedOn w:val="1"/>
    <w:unhideWhenUsed/>
    <w:qFormat/>
    <w:uiPriority w:val="99"/>
    <w:pPr>
      <w:numPr>
        <w:ilvl w:val="0"/>
        <w:numId w:val="6"/>
      </w:numPr>
      <w:contextualSpacing/>
    </w:pPr>
  </w:style>
  <w:style w:type="paragraph" w:styleId="27">
    <w:name w:val="toc 3"/>
    <w:basedOn w:val="1"/>
    <w:next w:val="1"/>
    <w:semiHidden/>
    <w:unhideWhenUsed/>
    <w:qFormat/>
    <w:uiPriority w:val="39"/>
    <w:pPr>
      <w:ind w:left="840" w:leftChars="400"/>
    </w:pPr>
  </w:style>
  <w:style w:type="paragraph" w:styleId="28">
    <w:name w:val="footer"/>
    <w:basedOn w:val="1"/>
    <w:link w:val="142"/>
    <w:unhideWhenUsed/>
    <w:qFormat/>
    <w:uiPriority w:val="99"/>
    <w:pPr>
      <w:tabs>
        <w:tab w:val="center" w:pos="4680"/>
        <w:tab w:val="right" w:pos="9360"/>
      </w:tabs>
      <w:spacing w:after="0" w:line="240" w:lineRule="auto"/>
    </w:pPr>
  </w:style>
  <w:style w:type="paragraph" w:styleId="29">
    <w:name w:val="header"/>
    <w:basedOn w:val="1"/>
    <w:link w:val="141"/>
    <w:unhideWhenUsed/>
    <w:qFormat/>
    <w:uiPriority w:val="99"/>
    <w:pPr>
      <w:tabs>
        <w:tab w:val="center" w:pos="4680"/>
        <w:tab w:val="right" w:pos="9360"/>
      </w:tabs>
      <w:spacing w:after="0" w:line="240" w:lineRule="auto"/>
    </w:pPr>
  </w:style>
  <w:style w:type="paragraph" w:styleId="30">
    <w:name w:val="toc 1"/>
    <w:basedOn w:val="1"/>
    <w:next w:val="1"/>
    <w:semiHidden/>
    <w:unhideWhenUsed/>
    <w:qFormat/>
    <w:uiPriority w:val="39"/>
  </w:style>
  <w:style w:type="paragraph" w:styleId="31">
    <w:name w:val="Subtitle"/>
    <w:basedOn w:val="1"/>
    <w:next w:val="1"/>
    <w:link w:val="14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List"/>
    <w:basedOn w:val="1"/>
    <w:unhideWhenUsed/>
    <w:qFormat/>
    <w:uiPriority w:val="99"/>
    <w:pPr>
      <w:ind w:left="360" w:hanging="360"/>
      <w:contextualSpacing/>
    </w:pPr>
  </w:style>
  <w:style w:type="paragraph" w:styleId="33">
    <w:name w:val="toc 2"/>
    <w:basedOn w:val="1"/>
    <w:next w:val="1"/>
    <w:semiHidden/>
    <w:unhideWhenUsed/>
    <w:qFormat/>
    <w:uiPriority w:val="39"/>
    <w:pPr>
      <w:ind w:left="420" w:leftChars="200"/>
    </w:pPr>
  </w:style>
  <w:style w:type="paragraph" w:styleId="34">
    <w:name w:val="Body Text 2"/>
    <w:basedOn w:val="1"/>
    <w:link w:val="151"/>
    <w:unhideWhenUsed/>
    <w:qFormat/>
    <w:uiPriority w:val="99"/>
    <w:pPr>
      <w:spacing w:after="120" w:line="480" w:lineRule="auto"/>
    </w:pPr>
  </w:style>
  <w:style w:type="paragraph" w:styleId="35">
    <w:name w:val="List Continue 2"/>
    <w:basedOn w:val="1"/>
    <w:unhideWhenUsed/>
    <w:qFormat/>
    <w:uiPriority w:val="99"/>
    <w:pPr>
      <w:spacing w:after="120"/>
      <w:ind w:left="720"/>
      <w:contextualSpacing/>
    </w:pPr>
  </w:style>
  <w:style w:type="paragraph" w:styleId="36">
    <w:name w:val="List Continue 3"/>
    <w:basedOn w:val="1"/>
    <w:unhideWhenUsed/>
    <w:qFormat/>
    <w:uiPriority w:val="99"/>
    <w:pPr>
      <w:spacing w:after="120"/>
      <w:ind w:left="1080"/>
      <w:contextualSpacing/>
    </w:pPr>
  </w:style>
  <w:style w:type="paragraph" w:styleId="37">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Table Grid"/>
    <w:basedOn w:val="3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0">
    <w:name w:val="Light Shading"/>
    <w:basedOn w:val="3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1">
    <w:name w:val="Light Shading Accent 1"/>
    <w:basedOn w:val="38"/>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2">
    <w:name w:val="Light Shading Accent 2"/>
    <w:basedOn w:val="38"/>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3">
    <w:name w:val="Light Shading Accent 3"/>
    <w:basedOn w:val="38"/>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4">
    <w:name w:val="Light Shading Accent 4"/>
    <w:basedOn w:val="38"/>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5">
    <w:name w:val="Light Shading Accent 5"/>
    <w:basedOn w:val="38"/>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6">
    <w:name w:val="Light Shading Accent 6"/>
    <w:basedOn w:val="38"/>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7">
    <w:name w:val="Light List"/>
    <w:basedOn w:val="38"/>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8">
    <w:name w:val="Light List Accent 1"/>
    <w:basedOn w:val="38"/>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9">
    <w:name w:val="Light List Accent 2"/>
    <w:basedOn w:val="38"/>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0">
    <w:name w:val="Light List Accent 3"/>
    <w:basedOn w:val="38"/>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1">
    <w:name w:val="Light List Accent 4"/>
    <w:basedOn w:val="38"/>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2">
    <w:name w:val="Light List Accent 5"/>
    <w:basedOn w:val="38"/>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3">
    <w:name w:val="Light List Accent 6"/>
    <w:basedOn w:val="38"/>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4">
    <w:name w:val="Light Grid"/>
    <w:basedOn w:val="38"/>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5">
    <w:name w:val="Light Grid Accent 1"/>
    <w:basedOn w:val="38"/>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6">
    <w:name w:val="Light Grid Accent 2"/>
    <w:basedOn w:val="38"/>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7">
    <w:name w:val="Light Grid Accent 3"/>
    <w:basedOn w:val="38"/>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8">
    <w:name w:val="Light Grid Accent 4"/>
    <w:basedOn w:val="38"/>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9">
    <w:name w:val="Light Grid Accent 5"/>
    <w:basedOn w:val="38"/>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0">
    <w:name w:val="Light Grid Accent 6"/>
    <w:basedOn w:val="38"/>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1">
    <w:name w:val="Medium Shading 1"/>
    <w:basedOn w:val="38"/>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2">
    <w:name w:val="Medium Shading 1 Accent 1"/>
    <w:basedOn w:val="38"/>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3">
    <w:name w:val="Medium Shading 1 Accent 2"/>
    <w:basedOn w:val="38"/>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4">
    <w:name w:val="Medium Shading 1 Accent 3"/>
    <w:basedOn w:val="38"/>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5">
    <w:name w:val="Medium Shading 1 Accent 4"/>
    <w:basedOn w:val="38"/>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6">
    <w:name w:val="Medium Shading 1 Accent 5"/>
    <w:basedOn w:val="38"/>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7">
    <w:name w:val="Medium Shading 1 Accent 6"/>
    <w:basedOn w:val="38"/>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8">
    <w:name w:val="Medium Shading 2"/>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1"/>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2"/>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3"/>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4"/>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5"/>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6"/>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List 1"/>
    <w:basedOn w:val="38"/>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6">
    <w:name w:val="Medium List 1 Accent 1"/>
    <w:basedOn w:val="38"/>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7">
    <w:name w:val="Medium List 1 Accent 2"/>
    <w:basedOn w:val="38"/>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8">
    <w:name w:val="Medium List 1 Accent 3"/>
    <w:basedOn w:val="38"/>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9">
    <w:name w:val="Medium List 1 Accent 4"/>
    <w:basedOn w:val="38"/>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0">
    <w:name w:val="Medium List 1 Accent 5"/>
    <w:basedOn w:val="38"/>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1">
    <w:name w:val="Medium List 1 Accent 6"/>
    <w:basedOn w:val="38"/>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2">
    <w:name w:val="Medium List 2"/>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1"/>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2"/>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3"/>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4"/>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5"/>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6"/>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Grid 1"/>
    <w:basedOn w:val="38"/>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0">
    <w:name w:val="Medium Grid 1 Accent 1"/>
    <w:basedOn w:val="38"/>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1">
    <w:name w:val="Medium Grid 1 Accent 2"/>
    <w:basedOn w:val="38"/>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2">
    <w:name w:val="Medium Grid 1 Accent 3"/>
    <w:basedOn w:val="38"/>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3">
    <w:name w:val="Medium Grid 1 Accent 4"/>
    <w:basedOn w:val="38"/>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4">
    <w:name w:val="Medium Grid 1 Accent 5"/>
    <w:basedOn w:val="38"/>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5">
    <w:name w:val="Medium Grid 1 Accent 6"/>
    <w:basedOn w:val="38"/>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6">
    <w:name w:val="Medium Grid 2"/>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7">
    <w:name w:val="Medium Grid 2 Accent 1"/>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8">
    <w:name w:val="Medium Grid 2 Accent 2"/>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9">
    <w:name w:val="Medium Grid 2 Accent 3"/>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0">
    <w:name w:val="Medium Grid 2 Accent 4"/>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1">
    <w:name w:val="Medium Grid 2 Accent 5"/>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2">
    <w:name w:val="Medium Grid 2 Accent 6"/>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3">
    <w:name w:val="Medium Grid 3"/>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4">
    <w:name w:val="Medium Grid 3 Accent 1"/>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5">
    <w:name w:val="Medium Grid 3 Accent 2"/>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6">
    <w:name w:val="Medium Grid 3 Accent 3"/>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7">
    <w:name w:val="Medium Grid 3 Accent 4"/>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8">
    <w:name w:val="Medium Grid 3 Accent 5"/>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9">
    <w:name w:val="Medium Grid 3 Accent 6"/>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0">
    <w:name w:val="Dark List"/>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2">
    <w:name w:val="Dark List Accent 2"/>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3">
    <w:name w:val="Dark List Accent 3"/>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7">
    <w:name w:val="Colorful Shading"/>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1"/>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2"/>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3"/>
    <w:basedOn w:val="38"/>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1">
    <w:name w:val="Colorful Shading Accent 4"/>
    <w:basedOn w:val="38"/>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5"/>
    <w:basedOn w:val="38"/>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6"/>
    <w:basedOn w:val="38"/>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List"/>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5">
    <w:name w:val="Colorful List Accent 1"/>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6">
    <w:name w:val="Colorful List Accent 2"/>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7">
    <w:name w:val="Colorful List Accent 3"/>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8">
    <w:name w:val="Colorful List Accent 4"/>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9">
    <w:name w:val="Colorful List Accent 5"/>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0">
    <w:name w:val="Colorful List Accent 6"/>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1">
    <w:name w:val="Colorful Grid"/>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2">
    <w:name w:val="Colorful Grid Accent 1"/>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3">
    <w:name w:val="Colorful Grid Accent 2"/>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4">
    <w:name w:val="Colorful Grid Accent 3"/>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5">
    <w:name w:val="Colorful Grid Accent 4"/>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6">
    <w:name w:val="Colorful Grid Accent 5"/>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7">
    <w:name w:val="Colorful Grid Accent 6"/>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9">
    <w:name w:val="Strong"/>
    <w:basedOn w:val="138"/>
    <w:qFormat/>
    <w:uiPriority w:val="22"/>
    <w:rPr>
      <w:b/>
      <w:bCs/>
    </w:rPr>
  </w:style>
  <w:style w:type="character" w:styleId="140">
    <w:name w:val="Emphasis"/>
    <w:basedOn w:val="138"/>
    <w:qFormat/>
    <w:uiPriority w:val="20"/>
    <w:rPr>
      <w:i/>
      <w:iCs/>
    </w:rPr>
  </w:style>
  <w:style w:type="character" w:customStyle="1" w:styleId="141">
    <w:name w:val="Header Char"/>
    <w:basedOn w:val="138"/>
    <w:link w:val="29"/>
    <w:qFormat/>
    <w:uiPriority w:val="99"/>
  </w:style>
  <w:style w:type="character" w:customStyle="1" w:styleId="142">
    <w:name w:val="Footer Char"/>
    <w:basedOn w:val="138"/>
    <w:link w:val="28"/>
    <w:qFormat/>
    <w:uiPriority w:val="99"/>
  </w:style>
  <w:style w:type="paragraph" w:styleId="14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4">
    <w:name w:val="Heading 1 Char"/>
    <w:basedOn w:val="138"/>
    <w:link w:val="6"/>
    <w:qFormat/>
    <w:uiPriority w:val="9"/>
    <w:rPr>
      <w:rFonts w:asciiTheme="majorHAnsi" w:hAnsiTheme="majorHAnsi" w:eastAsiaTheme="majorEastAsia" w:cstheme="majorBidi"/>
      <w:b/>
      <w:bCs/>
      <w:color w:val="376092" w:themeColor="accent1" w:themeShade="BF"/>
      <w:sz w:val="28"/>
      <w:szCs w:val="28"/>
    </w:rPr>
  </w:style>
  <w:style w:type="character" w:customStyle="1" w:styleId="145">
    <w:name w:val="Heading 2 Char"/>
    <w:basedOn w:val="138"/>
    <w:link w:val="7"/>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Heading 3 Char"/>
    <w:basedOn w:val="138"/>
    <w:link w:val="8"/>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7">
    <w:name w:val="Title Char"/>
    <w:basedOn w:val="138"/>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Subtitle Char"/>
    <w:basedOn w:val="138"/>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9">
    <w:name w:val="List Paragraph"/>
    <w:basedOn w:val="1"/>
    <w:qFormat/>
    <w:uiPriority w:val="34"/>
    <w:pPr>
      <w:ind w:left="720"/>
      <w:contextualSpacing/>
    </w:pPr>
  </w:style>
  <w:style w:type="character" w:customStyle="1" w:styleId="150">
    <w:name w:val="Body Text Char"/>
    <w:basedOn w:val="138"/>
    <w:link w:val="22"/>
    <w:qFormat/>
    <w:uiPriority w:val="99"/>
  </w:style>
  <w:style w:type="character" w:customStyle="1" w:styleId="151">
    <w:name w:val="Body Text 2 Char"/>
    <w:basedOn w:val="138"/>
    <w:link w:val="34"/>
    <w:qFormat/>
    <w:uiPriority w:val="99"/>
  </w:style>
  <w:style w:type="character" w:customStyle="1" w:styleId="152">
    <w:name w:val="Body Text 3 Char"/>
    <w:basedOn w:val="138"/>
    <w:link w:val="20"/>
    <w:qFormat/>
    <w:uiPriority w:val="99"/>
    <w:rPr>
      <w:sz w:val="16"/>
      <w:szCs w:val="16"/>
    </w:rPr>
  </w:style>
  <w:style w:type="character" w:customStyle="1" w:styleId="153">
    <w:name w:val="Macro Text Char"/>
    <w:basedOn w:val="138"/>
    <w:link w:val="5"/>
    <w:qFormat/>
    <w:uiPriority w:val="99"/>
    <w:rPr>
      <w:rFonts w:ascii="Courier" w:hAnsi="Courier"/>
      <w:sz w:val="20"/>
      <w:szCs w:val="20"/>
    </w:rPr>
  </w:style>
  <w:style w:type="paragraph"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Quote Char"/>
    <w:basedOn w:val="138"/>
    <w:link w:val="154"/>
    <w:qFormat/>
    <w:uiPriority w:val="29"/>
    <w:rPr>
      <w:i/>
      <w:iCs/>
      <w:color w:val="000000" w:themeColor="text1"/>
      <w14:textFill>
        <w14:solidFill>
          <w14:schemeClr w14:val="tx1"/>
        </w14:solidFill>
      </w14:textFill>
    </w:rPr>
  </w:style>
  <w:style w:type="character" w:customStyle="1" w:styleId="156">
    <w:name w:val="Heading 4 Char"/>
    <w:basedOn w:val="138"/>
    <w:link w:val="9"/>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7">
    <w:name w:val="Heading 5 Char"/>
    <w:basedOn w:val="138"/>
    <w:link w:val="10"/>
    <w:semiHidden/>
    <w:qFormat/>
    <w:uiPriority w:val="9"/>
    <w:rPr>
      <w:rFonts w:asciiTheme="majorHAnsi" w:hAnsiTheme="majorHAnsi" w:eastAsiaTheme="majorEastAsia" w:cstheme="majorBidi"/>
      <w:color w:val="254061" w:themeColor="accent1" w:themeShade="80"/>
    </w:rPr>
  </w:style>
  <w:style w:type="character" w:customStyle="1" w:styleId="158">
    <w:name w:val="Heading 6 Char"/>
    <w:basedOn w:val="138"/>
    <w:link w:val="11"/>
    <w:semiHidden/>
    <w:qFormat/>
    <w:uiPriority w:val="9"/>
    <w:rPr>
      <w:rFonts w:asciiTheme="majorHAnsi" w:hAnsiTheme="majorHAnsi" w:eastAsiaTheme="majorEastAsia" w:cstheme="majorBidi"/>
      <w:i/>
      <w:iCs/>
      <w:color w:val="254061" w:themeColor="accent1" w:themeShade="80"/>
    </w:rPr>
  </w:style>
  <w:style w:type="character" w:customStyle="1" w:styleId="159">
    <w:name w:val="Heading 7 Char"/>
    <w:basedOn w:val="138"/>
    <w:link w:val="12"/>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Heading 8 Char"/>
    <w:basedOn w:val="138"/>
    <w:link w:val="13"/>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38"/>
    <w:link w:val="14"/>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Intense Quote Char"/>
    <w:basedOn w:val="138"/>
    <w:link w:val="162"/>
    <w:qFormat/>
    <w:uiPriority w:val="30"/>
    <w:rPr>
      <w:b/>
      <w:bCs/>
      <w:i/>
      <w:iCs/>
      <w:color w:val="4F81BD" w:themeColor="accent1"/>
      <w14:textFill>
        <w14:solidFill>
          <w14:schemeClr w14:val="accent1"/>
        </w14:solidFill>
      </w14:textFill>
    </w:rPr>
  </w:style>
  <w:style w:type="character" w:customStyle="1" w:styleId="164">
    <w:name w:val="Subtle Emphasis"/>
    <w:basedOn w:val="138"/>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Intense Emphasis"/>
    <w:basedOn w:val="138"/>
    <w:qFormat/>
    <w:uiPriority w:val="21"/>
    <w:rPr>
      <w:b/>
      <w:bCs/>
      <w:i/>
      <w:iCs/>
      <w:color w:val="4F81BD" w:themeColor="accent1"/>
      <w14:textFill>
        <w14:solidFill>
          <w14:schemeClr w14:val="accent1"/>
        </w14:solidFill>
      </w14:textFill>
    </w:rPr>
  </w:style>
  <w:style w:type="character" w:customStyle="1" w:styleId="166">
    <w:name w:val="Subtle Reference"/>
    <w:basedOn w:val="138"/>
    <w:qFormat/>
    <w:uiPriority w:val="31"/>
    <w:rPr>
      <w:smallCaps/>
      <w:color w:val="C0504D" w:themeColor="accent2"/>
      <w:u w:val="single"/>
      <w14:textFill>
        <w14:solidFill>
          <w14:schemeClr w14:val="accent2"/>
        </w14:solidFill>
      </w14:textFill>
    </w:rPr>
  </w:style>
  <w:style w:type="character" w:customStyle="1" w:styleId="167">
    <w:name w:val="Intense Reference"/>
    <w:basedOn w:val="138"/>
    <w:qFormat/>
    <w:uiPriority w:val="32"/>
    <w:rPr>
      <w:b/>
      <w:bCs/>
      <w:smallCaps/>
      <w:color w:val="C0504D" w:themeColor="accent2"/>
      <w:spacing w:val="5"/>
      <w:u w:val="single"/>
      <w14:textFill>
        <w14:solidFill>
          <w14:schemeClr w14:val="accent2"/>
        </w14:solidFill>
      </w14:textFill>
    </w:rPr>
  </w:style>
  <w:style w:type="character" w:customStyle="1" w:styleId="168">
    <w:name w:val="Book Title"/>
    <w:basedOn w:val="138"/>
    <w:qFormat/>
    <w:uiPriority w:val="33"/>
    <w:rPr>
      <w:b/>
      <w:bCs/>
      <w:smallCaps/>
      <w:spacing w:val="5"/>
    </w:rPr>
  </w:style>
  <w:style w:type="paragraph" w:customStyle="1" w:styleId="169">
    <w:name w:val="TOC Heading"/>
    <w:basedOn w:val="6"/>
    <w:next w:val="1"/>
    <w:semiHidden/>
    <w:unhideWhenUsed/>
    <w:qFormat/>
    <w:uiPriority w:val="39"/>
    <w:pPr>
      <w:outlineLvl w:val="9"/>
    </w:pPr>
  </w:style>
  <w:style w:type="paragraph" w:customStyle="1" w:styleId="170">
    <w:name w:val="WPSOffice手动目录 1"/>
    <w:qFormat/>
    <w:uiPriority w:val="0"/>
    <w:pPr>
      <w:ind w:leftChars="0"/>
    </w:pPr>
    <w:rPr>
      <w:rFonts w:asciiTheme="minorHAnsi" w:hAnsiTheme="minorHAnsi" w:eastAsiaTheme="minorEastAsia" w:cstheme="minorBidi"/>
      <w:sz w:val="20"/>
      <w:szCs w:val="20"/>
    </w:rPr>
  </w:style>
  <w:style w:type="paragraph" w:customStyle="1" w:styleId="171">
    <w:name w:val="WPSOffice手动目录 2"/>
    <w:qFormat/>
    <w:uiPriority w:val="0"/>
    <w:pPr>
      <w:ind w:leftChars="200"/>
    </w:pPr>
    <w:rPr>
      <w:rFonts w:asciiTheme="minorHAnsi" w:hAnsiTheme="minorHAnsi" w:eastAsiaTheme="minorEastAsia" w:cstheme="minorBidi"/>
      <w:sz w:val="20"/>
      <w:szCs w:val="20"/>
    </w:rPr>
  </w:style>
  <w:style w:type="paragraph" w:customStyle="1" w:styleId="172">
    <w:name w:val="WPSOffice手动目录 3"/>
    <w:qFormat/>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user</cp:lastModifiedBy>
  <dcterms:modified xsi:type="dcterms:W3CDTF">2026-09-17T13:17:37Z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475B57A8008B4AD0A9E386364E6AC3AE_12</vt:lpwstr>
  </property>
</Properties>
</file>